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537"/>
        <w:gridCol w:w="1861"/>
      </w:tblGrid>
      <w:tr w:rsidR="000B5DA9" w14:paraId="62EA38AE" w14:textId="77777777" w:rsidTr="002541F0">
        <w:trPr>
          <w:trHeight w:hRule="exact" w:val="1985"/>
        </w:trPr>
        <w:tc>
          <w:tcPr>
            <w:tcW w:w="5273" w:type="dxa"/>
            <w:tcBorders>
              <w:top w:val="nil"/>
              <w:left w:val="nil"/>
              <w:bottom w:val="nil"/>
              <w:right w:val="nil"/>
            </w:tcBorders>
            <w:hideMark/>
          </w:tcPr>
          <w:p w14:paraId="33958817" w14:textId="77777777" w:rsidR="00F84407" w:rsidRPr="00DF3852" w:rsidRDefault="00C63279" w:rsidP="00F84407">
            <w:pPr>
              <w:pStyle w:val="SidhuvudtextLST"/>
            </w:pPr>
            <w:r>
              <w:rPr>
                <w:noProof/>
              </w:rPr>
              <w:drawing>
                <wp:inline distT="0" distB="0" distL="0" distR="0" wp14:anchorId="7EEF14E4" wp14:editId="35016691">
                  <wp:extent cx="2346960" cy="935990"/>
                  <wp:effectExtent l="0" t="0" r="0" b="0"/>
                  <wp:docPr id="1" name="Bild 6" descr="Länsstyrelsen Västmanland län."/>
                  <wp:cNvGraphicFramePr/>
                  <a:graphic xmlns:a="http://schemas.openxmlformats.org/drawingml/2006/main">
                    <a:graphicData uri="http://schemas.openxmlformats.org/drawingml/2006/picture">
                      <pic:pic xmlns:pic="http://schemas.openxmlformats.org/drawingml/2006/picture">
                        <pic:nvPicPr>
                          <pic:cNvPr id="770741667" name="Bild 6" descr="Länsstyrelsen Västmanland län."/>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346960" cy="935990"/>
                          </a:xfrm>
                          <a:prstGeom prst="rect">
                            <a:avLst/>
                          </a:prstGeom>
                          <a:noFill/>
                          <a:ln>
                            <a:noFill/>
                          </a:ln>
                        </pic:spPr>
                      </pic:pic>
                    </a:graphicData>
                  </a:graphic>
                </wp:inline>
              </w:drawing>
            </w:r>
          </w:p>
        </w:tc>
        <w:tc>
          <w:tcPr>
            <w:tcW w:w="2552" w:type="dxa"/>
            <w:tcBorders>
              <w:top w:val="nil"/>
              <w:left w:val="nil"/>
              <w:bottom w:val="nil"/>
              <w:right w:val="nil"/>
            </w:tcBorders>
          </w:tcPr>
          <w:p w14:paraId="0A929B8C" w14:textId="23BD348C" w:rsidR="00F84407" w:rsidRPr="00723DCE" w:rsidRDefault="00D42FE0" w:rsidP="00F84407">
            <w:pPr>
              <w:pStyle w:val="SidhuvudtextLST"/>
              <w:spacing w:after="120"/>
            </w:pPr>
            <w:bookmarkStart w:id="0" w:name="DocType"/>
            <w:r>
              <w:t>B</w:t>
            </w:r>
            <w:r w:rsidR="00C63279">
              <w:t>eslut</w:t>
            </w:r>
            <w:r w:rsidR="00FF4687">
              <w:t xml:space="preserve"> </w:t>
            </w:r>
          </w:p>
          <w:bookmarkEnd w:id="0"/>
          <w:p w14:paraId="3565FE63" w14:textId="77777777" w:rsidR="00F84407" w:rsidRPr="000314EE" w:rsidRDefault="00C63279" w:rsidP="00F84407">
            <w:pPr>
              <w:pStyle w:val="SidhuvudtextLST"/>
            </w:pPr>
            <w:r>
              <w:t>Datum</w:t>
            </w:r>
          </w:p>
          <w:p w14:paraId="24DCDC1B" w14:textId="654F49C0" w:rsidR="00F84407" w:rsidRPr="003843CA" w:rsidRDefault="00C63279" w:rsidP="00F84407">
            <w:pPr>
              <w:pStyle w:val="SidhuvudtextLST"/>
            </w:pPr>
            <w:bookmarkStart w:id="1" w:name="Datum"/>
            <w:r w:rsidRPr="00D42FE0">
              <w:t>2022-</w:t>
            </w:r>
            <w:r w:rsidR="00D42FE0" w:rsidRPr="00D42FE0">
              <w:t>09</w:t>
            </w:r>
            <w:r w:rsidR="00D42FE0">
              <w:t>-</w:t>
            </w:r>
            <w:r w:rsidR="00D42FE0" w:rsidRPr="00934E03">
              <w:t>1</w:t>
            </w:r>
            <w:r w:rsidR="00872046">
              <w:t>4</w:t>
            </w:r>
          </w:p>
          <w:bookmarkEnd w:id="1"/>
          <w:p w14:paraId="47F4BDDE" w14:textId="77777777" w:rsidR="00F84407" w:rsidRPr="000314EE" w:rsidRDefault="00F84407" w:rsidP="00F84407">
            <w:pPr>
              <w:pStyle w:val="SidhuvudtextLST"/>
            </w:pPr>
          </w:p>
        </w:tc>
        <w:tc>
          <w:tcPr>
            <w:tcW w:w="1871" w:type="dxa"/>
            <w:tcBorders>
              <w:top w:val="nil"/>
              <w:left w:val="nil"/>
              <w:bottom w:val="nil"/>
              <w:right w:val="nil"/>
            </w:tcBorders>
          </w:tcPr>
          <w:p w14:paraId="1324C11F" w14:textId="77777777" w:rsidR="00F84407" w:rsidRPr="000314EE" w:rsidRDefault="00F84407" w:rsidP="00F84407">
            <w:pPr>
              <w:pStyle w:val="SidhuvudtextLST"/>
              <w:spacing w:after="120"/>
            </w:pPr>
          </w:p>
          <w:p w14:paraId="04118314" w14:textId="77777777" w:rsidR="00F84407" w:rsidRDefault="00C63279" w:rsidP="00F84407">
            <w:pPr>
              <w:pStyle w:val="SidhuvudtextLST"/>
            </w:pPr>
            <w:r>
              <w:t>Diarienummer</w:t>
            </w:r>
          </w:p>
          <w:p w14:paraId="2EDE4E50" w14:textId="2BA43FD6" w:rsidR="00580980" w:rsidRDefault="00C63279" w:rsidP="00580980">
            <w:pPr>
              <w:pStyle w:val="SidhuvudtextLST"/>
            </w:pPr>
            <w:bookmarkStart w:id="2" w:name="Dnr"/>
            <w:r>
              <w:t>511-4266-2022</w:t>
            </w:r>
          </w:p>
          <w:p w14:paraId="5731D207" w14:textId="2A8DD397" w:rsidR="009441EF" w:rsidRPr="00580980" w:rsidRDefault="009441EF" w:rsidP="00580980">
            <w:pPr>
              <w:pStyle w:val="SidhuvudtextLST"/>
            </w:pPr>
            <w:r>
              <w:t>jfr 511-3714-2018</w:t>
            </w:r>
          </w:p>
          <w:p w14:paraId="216F27CF" w14:textId="77777777" w:rsidR="00483D83" w:rsidRPr="00032C25" w:rsidRDefault="00483D83" w:rsidP="00580980">
            <w:pPr>
              <w:pStyle w:val="SidhuvudtextLST"/>
              <w:spacing w:before="60"/>
            </w:pPr>
          </w:p>
          <w:bookmarkEnd w:id="2"/>
          <w:p w14:paraId="4056F462" w14:textId="77777777" w:rsidR="00F84407" w:rsidRDefault="00F84407" w:rsidP="00F84407">
            <w:pPr>
              <w:pStyle w:val="SidhuvudtextLST"/>
            </w:pPr>
          </w:p>
        </w:tc>
      </w:tr>
    </w:tbl>
    <w:p w14:paraId="4E8D4653" w14:textId="77777777" w:rsidR="00777E32" w:rsidRDefault="00777E32" w:rsidP="00777E32">
      <w:pPr>
        <w:pStyle w:val="Adressflt"/>
      </w:pPr>
    </w:p>
    <w:p w14:paraId="1CCFB333" w14:textId="77777777" w:rsidR="00516B40" w:rsidRPr="00516B40" w:rsidRDefault="00516B40" w:rsidP="008116F7">
      <w:pPr>
        <w:pStyle w:val="IngetavstndLST"/>
      </w:pPr>
    </w:p>
    <w:p w14:paraId="7AAA104C" w14:textId="77777777" w:rsidR="00B26593" w:rsidRPr="00276511" w:rsidRDefault="00B26593" w:rsidP="00B26593">
      <w:pPr>
        <w:pStyle w:val="IngetavstndLST"/>
      </w:pPr>
    </w:p>
    <w:p w14:paraId="69403695" w14:textId="2EE7DD62" w:rsidR="00DA4C83" w:rsidRPr="00276511" w:rsidRDefault="00267609" w:rsidP="006B55DB">
      <w:pPr>
        <w:pStyle w:val="Rubrik1LST"/>
      </w:pPr>
      <w:r>
        <w:t>Ändring</w:t>
      </w:r>
      <w:r w:rsidR="000E4610" w:rsidRPr="004F256E">
        <w:t xml:space="preserve"> av gräns för</w:t>
      </w:r>
      <w:r w:rsidR="000E4610">
        <w:t xml:space="preserve"> naturreservatet Östringby i Sala kommun</w:t>
      </w:r>
    </w:p>
    <w:p w14:paraId="5F7ADF73" w14:textId="77777777" w:rsidR="00DA4C83" w:rsidRPr="00276511" w:rsidRDefault="00C63279" w:rsidP="006B55DB">
      <w:pPr>
        <w:pStyle w:val="Rubrik2LST"/>
      </w:pPr>
      <w:r w:rsidRPr="00276511">
        <w:t>Beslut</w:t>
      </w:r>
    </w:p>
    <w:p w14:paraId="07DB1925" w14:textId="3A418B32" w:rsidR="00DA4C83" w:rsidRPr="00276511" w:rsidRDefault="00C63279" w:rsidP="00DA4C83">
      <w:pPr>
        <w:pStyle w:val="NormalLST"/>
      </w:pPr>
      <w:r w:rsidRPr="00276511">
        <w:t>Länsstyrelsen beslutar</w:t>
      </w:r>
      <w:r w:rsidR="004F256E">
        <w:t xml:space="preserve">, med stöd av 37 § förvaltningslagen (2017:900), att gränsen för naturreservatet </w:t>
      </w:r>
      <w:r w:rsidR="00AF76DA">
        <w:t xml:space="preserve">Östringby i Sala kommun (beslut 2019-11-28, dnr 511-3714-2018) ska </w:t>
      </w:r>
      <w:r w:rsidR="00267609">
        <w:t>ändr</w:t>
      </w:r>
      <w:r w:rsidR="00AF76DA">
        <w:t>as i enlighet med bifogad karta, bilaga 1.</w:t>
      </w:r>
    </w:p>
    <w:p w14:paraId="7B605629" w14:textId="77777777" w:rsidR="00DA4C83" w:rsidRPr="00276511" w:rsidRDefault="00C63279" w:rsidP="006B55DB">
      <w:pPr>
        <w:pStyle w:val="Rubrik2LST"/>
      </w:pPr>
      <w:r w:rsidRPr="00276511">
        <w:t>Beskrivning av ärendet</w:t>
      </w:r>
    </w:p>
    <w:p w14:paraId="66B7149C" w14:textId="0E954E19" w:rsidR="005F2D64" w:rsidRDefault="009441EF" w:rsidP="00DA4C83">
      <w:pPr>
        <w:pStyle w:val="NormalLST"/>
      </w:pPr>
      <w:r>
        <w:t>Länsstyrelsen fattade</w:t>
      </w:r>
      <w:r w:rsidR="00AA4975">
        <w:t xml:space="preserve"> år 2019</w:t>
      </w:r>
      <w:r>
        <w:t xml:space="preserve"> beslut om bildande av naturreservatet Östringby. I samband med reservatsbildningen genomfördes en lantmäteriförrättning</w:t>
      </w:r>
      <w:r w:rsidR="00AA4975">
        <w:t xml:space="preserve"> (Lantmäteriet, akt 1981-2020/19) för att fastställa gränsen för </w:t>
      </w:r>
      <w:r w:rsidR="00D20BF1">
        <w:t xml:space="preserve">den nya </w:t>
      </w:r>
      <w:r w:rsidR="00AA4975">
        <w:t>reservatsfastigheten</w:t>
      </w:r>
      <w:r w:rsidR="00AC666F">
        <w:t xml:space="preserve"> (</w:t>
      </w:r>
      <w:r w:rsidR="00F57B9F">
        <w:t xml:space="preserve">Sala </w:t>
      </w:r>
      <w:r w:rsidR="00AC666F">
        <w:t>Östringby 1:1)</w:t>
      </w:r>
      <w:r w:rsidR="00AA4975">
        <w:t xml:space="preserve">, då staten genom Naturvårdsverket </w:t>
      </w:r>
      <w:r w:rsidR="00EA3A42">
        <w:t>förvärva</w:t>
      </w:r>
      <w:r w:rsidR="007D74D8">
        <w:t xml:space="preserve">t </w:t>
      </w:r>
      <w:r w:rsidR="00AA4975">
        <w:t>det markområde som avsågs skyddas</w:t>
      </w:r>
      <w:r w:rsidR="007D74D8">
        <w:t xml:space="preserve"> och en ny fastighet därmed måste avstyckas</w:t>
      </w:r>
      <w:r w:rsidR="00AA4975">
        <w:t xml:space="preserve">. </w:t>
      </w:r>
    </w:p>
    <w:p w14:paraId="12754525" w14:textId="21E3C50C" w:rsidR="007D74D8" w:rsidRDefault="00AA4975" w:rsidP="00DA4C83">
      <w:pPr>
        <w:pStyle w:val="NormalLST"/>
      </w:pPr>
      <w:r>
        <w:t xml:space="preserve">Vid </w:t>
      </w:r>
      <w:r w:rsidR="00EA3A42">
        <w:t>lantmäteri</w:t>
      </w:r>
      <w:r>
        <w:t>förrättningen</w:t>
      </w:r>
      <w:r w:rsidR="00F57B9F">
        <w:t>, som slutfördes år 2021,</w:t>
      </w:r>
      <w:r>
        <w:t xml:space="preserve"> </w:t>
      </w:r>
      <w:r w:rsidR="005F2D64">
        <w:t xml:space="preserve">framkom att en </w:t>
      </w:r>
      <w:r w:rsidR="00F57B9F">
        <w:t>ut</w:t>
      </w:r>
      <w:r w:rsidR="005F2D64">
        <w:t xml:space="preserve">byggnad gjorts </w:t>
      </w:r>
      <w:r w:rsidR="00F57B9F">
        <w:t>på</w:t>
      </w:r>
      <w:r w:rsidR="005F2D64">
        <w:t xml:space="preserve"> huvudbyggnaden på en till reservatet gränsande </w:t>
      </w:r>
      <w:r w:rsidR="00AC666F">
        <w:t>tomt</w:t>
      </w:r>
      <w:r w:rsidR="00517499">
        <w:t>fastighet</w:t>
      </w:r>
      <w:r w:rsidR="00E2645E">
        <w:t xml:space="preserve">, </w:t>
      </w:r>
      <w:r w:rsidR="00F57B9F">
        <w:t xml:space="preserve">Sala </w:t>
      </w:r>
      <w:r w:rsidR="005F2D64">
        <w:t>Östringby 1:11</w:t>
      </w:r>
      <w:r w:rsidR="00E2645E">
        <w:t xml:space="preserve"> (</w:t>
      </w:r>
      <w:r w:rsidR="00517499">
        <w:t>se bilaga</w:t>
      </w:r>
      <w:r w:rsidR="00E2645E">
        <w:t xml:space="preserve"> </w:t>
      </w:r>
      <w:r w:rsidR="00AF76DA">
        <w:t>1</w:t>
      </w:r>
      <w:r w:rsidR="005F2D64">
        <w:t>)</w:t>
      </w:r>
      <w:r w:rsidR="00517499">
        <w:t xml:space="preserve">. Härigenom hade en del av byggnaden kommit att hamna innanför den reservatsgräns som </w:t>
      </w:r>
      <w:r w:rsidR="00EA3A42">
        <w:t>då</w:t>
      </w:r>
      <w:r w:rsidR="00517499">
        <w:t xml:space="preserve"> </w:t>
      </w:r>
      <w:r w:rsidR="00AC666F">
        <w:t xml:space="preserve">hade </w:t>
      </w:r>
      <w:r w:rsidR="00517499">
        <w:t>vunnit laga kraft</w:t>
      </w:r>
      <w:r w:rsidR="00AF76DA">
        <w:t>. V</w:t>
      </w:r>
      <w:r w:rsidR="00E2645E">
        <w:t xml:space="preserve">id fastighetsregleringen måste därför </w:t>
      </w:r>
      <w:r w:rsidR="00AC666F">
        <w:t>tomtfastigheten utvidgas på bekostnad av reservatsfastigheten.</w:t>
      </w:r>
      <w:r w:rsidR="00F57B9F">
        <w:t xml:space="preserve"> Utbyggnaden har tillkommit i laga ordning, och fastighetsägaren har stått för de lantmäterikostnader som kan hänföras till justeringen av tomtgränsen.</w:t>
      </w:r>
    </w:p>
    <w:p w14:paraId="39D66C2A" w14:textId="6E4D56AA" w:rsidR="00DA4C83" w:rsidRPr="00276511" w:rsidRDefault="00B14940" w:rsidP="00DA4C83">
      <w:pPr>
        <w:pStyle w:val="NormalLST"/>
      </w:pPr>
      <w:r>
        <w:t xml:space="preserve">Länsstyrelsen beslutade med anledning av detta att anpassa reservatsgränsen efter den justerade tomtgränsen, </w:t>
      </w:r>
      <w:r w:rsidR="00DF4250">
        <w:t>eftersom reservatsbeslutet inte var avsett att omfatta något som i praktiken är tomtmark.</w:t>
      </w:r>
      <w:r w:rsidR="00AC666F">
        <w:t xml:space="preserve"> </w:t>
      </w:r>
      <w:r w:rsidR="0046311D">
        <w:t>Länsstyrelsen har</w:t>
      </w:r>
      <w:r w:rsidR="00267609">
        <w:t>,</w:t>
      </w:r>
      <w:r w:rsidR="0046311D">
        <w:t xml:space="preserve"> i samråd med Naturvårdsverket</w:t>
      </w:r>
      <w:r w:rsidR="00267609">
        <w:t>,</w:t>
      </w:r>
      <w:r w:rsidR="0046311D">
        <w:t xml:space="preserve"> kommit fram till att </w:t>
      </w:r>
      <w:r w:rsidR="00C45A3C">
        <w:t xml:space="preserve">ett beslut om </w:t>
      </w:r>
      <w:r w:rsidR="00267609">
        <w:t>ändring</w:t>
      </w:r>
      <w:r w:rsidR="00C45A3C">
        <w:t xml:space="preserve"> av reservats</w:t>
      </w:r>
      <w:r w:rsidR="00576F74">
        <w:t>beslutet</w:t>
      </w:r>
      <w:r w:rsidR="00C45A3C">
        <w:t xml:space="preserve"> är lämplig</w:t>
      </w:r>
      <w:r w:rsidR="00D87F52">
        <w:t>t</w:t>
      </w:r>
      <w:r w:rsidR="00C45A3C">
        <w:t xml:space="preserve"> i det här fallet.</w:t>
      </w:r>
      <w:r w:rsidR="005F2D64">
        <w:t xml:space="preserve"> </w:t>
      </w:r>
    </w:p>
    <w:p w14:paraId="7200581A" w14:textId="77777777" w:rsidR="00DA4C83" w:rsidRPr="00276511" w:rsidRDefault="00C63279" w:rsidP="006B55DB">
      <w:pPr>
        <w:pStyle w:val="Rubrik2LST"/>
      </w:pPr>
      <w:r w:rsidRPr="00276511">
        <w:t>Motivering</w:t>
      </w:r>
      <w:r w:rsidR="00BB284D" w:rsidRPr="00276511">
        <w:t xml:space="preserve"> till </w:t>
      </w:r>
      <w:r w:rsidRPr="00276511">
        <w:t>beslutet</w:t>
      </w:r>
    </w:p>
    <w:p w14:paraId="1240DD47" w14:textId="59C70336" w:rsidR="00DA4C83" w:rsidRPr="00276511" w:rsidRDefault="00141652" w:rsidP="00DA4C83">
      <w:pPr>
        <w:pStyle w:val="NormalLST"/>
      </w:pPr>
      <w:r>
        <w:t xml:space="preserve">Vid reservatsbildningen hade Länsstyrelsen inte för avsikt att fastigheten Östringby 1:11, eller någon annan tomtmark, skulle omfattas av </w:t>
      </w:r>
      <w:r>
        <w:lastRenderedPageBreak/>
        <w:t>reservat</w:t>
      </w:r>
      <w:r w:rsidR="001C332A">
        <w:t>sbeslut</w:t>
      </w:r>
      <w:r>
        <w:t xml:space="preserve">et. Reservatsföreskrifterna </w:t>
      </w:r>
      <w:r w:rsidR="006C0F3F">
        <w:t>förbjuder också</w:t>
      </w:r>
      <w:r w:rsidR="001C332A">
        <w:t xml:space="preserve"> flera av de verksamheter som normalt bedrivs på en hustomt.</w:t>
      </w:r>
      <w:r w:rsidR="009A1901">
        <w:t xml:space="preserve"> Länsstyrelsen bedömer att syftet med naturreservatet Östringby inte </w:t>
      </w:r>
      <w:r w:rsidR="00EA3A42">
        <w:t>kommer att</w:t>
      </w:r>
      <w:r w:rsidR="00C013E0">
        <w:t xml:space="preserve"> </w:t>
      </w:r>
      <w:r w:rsidR="009A1901">
        <w:t xml:space="preserve">motverkas </w:t>
      </w:r>
      <w:r w:rsidR="006C0F3F">
        <w:t>genom denna gränsändring, eftersom den yta som berörs är en mycket liten del (ca 450 kvadratmeter) av det ursprungliga reservatsområdet (ca 117 hektar) och dessutom saknar höga naturvärden.</w:t>
      </w:r>
      <w:r>
        <w:t xml:space="preserve"> </w:t>
      </w:r>
      <w:r w:rsidR="00E36131">
        <w:t xml:space="preserve">Länsstyrelsen anser det därmed motiverat att utesluta denna yta </w:t>
      </w:r>
      <w:r w:rsidR="00B14940">
        <w:t>ur</w:t>
      </w:r>
      <w:r w:rsidR="00E36131">
        <w:t xml:space="preserve"> reservatet.</w:t>
      </w:r>
    </w:p>
    <w:p w14:paraId="2433D2B2" w14:textId="5CAD4902" w:rsidR="003B157C" w:rsidRDefault="00C63279" w:rsidP="00267609">
      <w:pPr>
        <w:pStyle w:val="Rubrik2LST"/>
      </w:pPr>
      <w:r w:rsidRPr="00276511">
        <w:t>Bestämmelser som beslutet grundas på</w:t>
      </w:r>
    </w:p>
    <w:p w14:paraId="03E5D080" w14:textId="29F3CD77" w:rsidR="00DA4C83" w:rsidRPr="00276511" w:rsidRDefault="00C7096C" w:rsidP="00DA4C83">
      <w:pPr>
        <w:pStyle w:val="NormalLST"/>
      </w:pPr>
      <w:r>
        <w:t xml:space="preserve">Enligt 37 § </w:t>
      </w:r>
      <w:r w:rsidR="003B157C">
        <w:t>förvaltningslagen</w:t>
      </w:r>
      <w:r>
        <w:t xml:space="preserve"> får e</w:t>
      </w:r>
      <w:r w:rsidRPr="00C7096C">
        <w:t>n myndighet ändra ett beslut som den har meddelat som första instans om den anser att beslutet är felaktigt på grund av att det har tillkommit nya omständigheter eller av någon annan anledning.</w:t>
      </w:r>
      <w:r>
        <w:t xml:space="preserve"> </w:t>
      </w:r>
    </w:p>
    <w:p w14:paraId="1DAB78C9" w14:textId="77777777" w:rsidR="006F214A" w:rsidRPr="00C013E0" w:rsidRDefault="00C63279" w:rsidP="00DA4C83">
      <w:pPr>
        <w:pStyle w:val="Rubrik2LST"/>
      </w:pPr>
      <w:r w:rsidRPr="00C013E0">
        <w:t>Du kan överklaga beslutet</w:t>
      </w:r>
    </w:p>
    <w:p w14:paraId="56456FE4" w14:textId="6A98275D" w:rsidR="004C0F72" w:rsidRPr="004C0F72" w:rsidRDefault="00C63279" w:rsidP="00E0100C">
      <w:pPr>
        <w:pStyle w:val="NormalLST"/>
      </w:pPr>
      <w:r w:rsidRPr="00C013E0">
        <w:t xml:space="preserve">Se bilaga </w:t>
      </w:r>
      <w:r w:rsidR="00267609">
        <w:t xml:space="preserve">2 </w:t>
      </w:r>
      <w:r w:rsidRPr="00C013E0">
        <w:t>med överklagandehänvisning</w:t>
      </w:r>
      <w:r w:rsidR="0027764E">
        <w:t>.</w:t>
      </w:r>
    </w:p>
    <w:p w14:paraId="40E2527F" w14:textId="77777777" w:rsidR="00782B62" w:rsidRPr="00782B62" w:rsidRDefault="00C63279" w:rsidP="00E31667">
      <w:pPr>
        <w:pStyle w:val="Rubrik2LST"/>
      </w:pPr>
      <w:r w:rsidRPr="00995A01">
        <w:t>Kontaktuppgifter</w:t>
      </w:r>
    </w:p>
    <w:p w14:paraId="4583B5B7" w14:textId="77777777" w:rsidR="00DD7932" w:rsidRPr="00995A01" w:rsidRDefault="00C63279" w:rsidP="00995A01">
      <w:pPr>
        <w:pStyle w:val="NormalLST"/>
      </w:pPr>
      <w:r>
        <w:t>V</w:t>
      </w:r>
      <w:r w:rsidR="00812C87">
        <w:t>älkommen att kontakta Länsstyrelsen</w:t>
      </w:r>
      <w:r>
        <w:t xml:space="preserve"> för frågor</w:t>
      </w:r>
      <w:r w:rsidR="0087668D">
        <w:t xml:space="preserve"> via telefon eller e-post. Telefonnummer och e-postadress finns längst ner på första sidan.</w:t>
      </w:r>
      <w:r w:rsidR="00812C87">
        <w:t xml:space="preserve"> </w:t>
      </w:r>
      <w:bookmarkStart w:id="3" w:name="_Hlk89863851"/>
      <w:r w:rsidR="00812C87">
        <w:t>Ange ärendets diarienummer</w:t>
      </w:r>
      <w:r w:rsidR="0087668D">
        <w:t xml:space="preserve"> eller ärendebeteckning</w:t>
      </w:r>
      <w:r w:rsidR="00812C87">
        <w:t xml:space="preserve"> </w:t>
      </w:r>
      <w:r w:rsidR="0087668D">
        <w:t>vid kontakt med Länsstyrelsen</w:t>
      </w:r>
      <w:r w:rsidR="00812C87">
        <w:t>.</w:t>
      </w:r>
      <w:bookmarkEnd w:id="3"/>
      <w:r w:rsidR="0087668D">
        <w:t xml:space="preserve"> Du hittar numret uppe till höger på första sidan.</w:t>
      </w:r>
    </w:p>
    <w:p w14:paraId="68DF16AD" w14:textId="77777777" w:rsidR="00C6001F" w:rsidRPr="00276511" w:rsidRDefault="00C63279" w:rsidP="00DA4C83">
      <w:pPr>
        <w:pStyle w:val="Rubrik2LST"/>
      </w:pPr>
      <w:r w:rsidRPr="0006515E">
        <w:t xml:space="preserve">De som </w:t>
      </w:r>
      <w:r w:rsidR="00EF64F9" w:rsidRPr="0006515E">
        <w:t>medverkat</w:t>
      </w:r>
      <w:r w:rsidRPr="0006515E">
        <w:t xml:space="preserve"> i beslutet</w:t>
      </w:r>
    </w:p>
    <w:p w14:paraId="5175EBF3" w14:textId="77325410" w:rsidR="00886490" w:rsidRPr="0006515E" w:rsidRDefault="00F6676B" w:rsidP="00886490">
      <w:pPr>
        <w:pStyle w:val="NormalLST"/>
      </w:pPr>
      <w:r w:rsidRPr="0006515E">
        <w:t xml:space="preserve">Beslutet </w:t>
      </w:r>
      <w:r w:rsidR="007E2683">
        <w:t xml:space="preserve">i detta ärende </w:t>
      </w:r>
      <w:r w:rsidRPr="0006515E">
        <w:t xml:space="preserve">har fattats av </w:t>
      </w:r>
      <w:r w:rsidR="007E2683">
        <w:t xml:space="preserve">vikarierande </w:t>
      </w:r>
      <w:r w:rsidR="00C63279" w:rsidRPr="007E2683">
        <w:t>landshövding</w:t>
      </w:r>
      <w:r w:rsidRPr="007E2683">
        <w:t xml:space="preserve"> </w:t>
      </w:r>
      <w:r w:rsidR="007E2683">
        <w:t xml:space="preserve">Ulrica Gradin </w:t>
      </w:r>
      <w:r w:rsidRPr="0006515E">
        <w:t xml:space="preserve">med </w:t>
      </w:r>
      <w:r w:rsidR="00C63279">
        <w:t>naturvårdshandläggare</w:t>
      </w:r>
      <w:r w:rsidRPr="0006515E">
        <w:t xml:space="preserve"> </w:t>
      </w:r>
      <w:r w:rsidR="00C63279">
        <w:t>Henrik</w:t>
      </w:r>
      <w:r w:rsidRPr="0006515E">
        <w:t xml:space="preserve"> </w:t>
      </w:r>
      <w:r w:rsidR="00C63279">
        <w:t>Berg</w:t>
      </w:r>
      <w:r w:rsidRPr="0006515E">
        <w:t xml:space="preserve"> som föredragande.</w:t>
      </w:r>
      <w:r w:rsidR="007E2683">
        <w:t xml:space="preserve"> I den slutliga handläggningen har också </w:t>
      </w:r>
      <w:r w:rsidR="00934E03">
        <w:t xml:space="preserve">vikarierande länsråd Åsa Halldorf och </w:t>
      </w:r>
      <w:r w:rsidR="00A145EF">
        <w:t xml:space="preserve">jurist Karin Spångberg </w:t>
      </w:r>
      <w:r w:rsidR="00797B1B">
        <w:t>medverkat.</w:t>
      </w:r>
    </w:p>
    <w:p w14:paraId="33E9A1D8" w14:textId="77777777" w:rsidR="005A3FA2" w:rsidRPr="0006515E" w:rsidRDefault="005A3FA2" w:rsidP="00D424ED">
      <w:pPr>
        <w:pStyle w:val="NormalLST"/>
      </w:pPr>
    </w:p>
    <w:p w14:paraId="24F2A9C5" w14:textId="77777777" w:rsidR="000A3AE5" w:rsidRDefault="00C63279" w:rsidP="0061079D">
      <w:pPr>
        <w:pStyle w:val="NormalLST"/>
        <w:ind w:right="-483"/>
      </w:pPr>
      <w:r>
        <w:t>Denna handling har godkänts digitalt och saknar därför namnunderskrift.</w:t>
      </w:r>
    </w:p>
    <w:p w14:paraId="0C67BD4A" w14:textId="393E15D7" w:rsidR="008572CD" w:rsidRDefault="008572CD" w:rsidP="00793A0D">
      <w:pPr>
        <w:pStyle w:val="NormalLST"/>
      </w:pPr>
    </w:p>
    <w:p w14:paraId="1DD8B259" w14:textId="49E173EA" w:rsidR="00797B1B" w:rsidRDefault="00797B1B" w:rsidP="00797B1B">
      <w:pPr>
        <w:pStyle w:val="Rubrik2LST"/>
      </w:pPr>
      <w:r>
        <w:t>Så här hanterar Länsstyrelsen personuppgifter</w:t>
      </w:r>
    </w:p>
    <w:p w14:paraId="6928AB2D" w14:textId="3489581B" w:rsidR="00797B1B" w:rsidRPr="00797B1B" w:rsidRDefault="00797B1B" w:rsidP="00797B1B">
      <w:pPr>
        <w:pStyle w:val="NormalLST"/>
      </w:pPr>
      <w:r>
        <w:t>Information om hur vi hanterar dessa finns på www.lansstyrelsen.se/dataskydd.</w:t>
      </w:r>
    </w:p>
    <w:p w14:paraId="02D587BE" w14:textId="77777777" w:rsidR="00C6001F" w:rsidRPr="00276511" w:rsidRDefault="00C63279" w:rsidP="00DA4C83">
      <w:pPr>
        <w:pStyle w:val="Rubrik2LST"/>
      </w:pPr>
      <w:r w:rsidRPr="003F26DA">
        <w:lastRenderedPageBreak/>
        <w:t>Bilagor</w:t>
      </w:r>
    </w:p>
    <w:p w14:paraId="301B68D1" w14:textId="5AD39872" w:rsidR="00C63279" w:rsidRPr="00267609" w:rsidRDefault="00C63279" w:rsidP="00C63279">
      <w:pPr>
        <w:pStyle w:val="NormalLST"/>
        <w:numPr>
          <w:ilvl w:val="0"/>
          <w:numId w:val="36"/>
        </w:numPr>
      </w:pPr>
      <w:r w:rsidRPr="00267609">
        <w:t>Beslutskarta</w:t>
      </w:r>
    </w:p>
    <w:p w14:paraId="2E0B8E5F" w14:textId="5BF0A744" w:rsidR="00C45A3C" w:rsidRPr="00267609" w:rsidRDefault="00C63279" w:rsidP="00267609">
      <w:pPr>
        <w:pStyle w:val="NormalLST"/>
        <w:numPr>
          <w:ilvl w:val="0"/>
          <w:numId w:val="36"/>
        </w:numPr>
      </w:pPr>
      <w:r w:rsidRPr="00267609">
        <w:t xml:space="preserve">Överklagandehänvisning </w:t>
      </w:r>
      <w:r w:rsidR="00CA2681">
        <w:t>regering</w:t>
      </w:r>
      <w:r w:rsidR="00267609" w:rsidRPr="00267609">
        <w:t>en</w:t>
      </w:r>
      <w:r w:rsidR="00C45A3C" w:rsidRPr="00267609">
        <w:br w:type="page"/>
      </w:r>
    </w:p>
    <w:p w14:paraId="6DB62D8E" w14:textId="77777777" w:rsidR="001568E3" w:rsidRPr="00267609" w:rsidRDefault="001568E3" w:rsidP="00615416">
      <w:pPr>
        <w:pStyle w:val="NormalLST"/>
      </w:pPr>
    </w:p>
    <w:tbl>
      <w:tblPr>
        <w:tblStyle w:val="Tabellrutnt"/>
        <w:tblpPr w:leftFromText="142" w:rightFromText="142" w:vertAnchor="page" w:horzAnchor="page" w:tblpXSpec="center" w:tblpY="466"/>
        <w:tblOverlap w:val="never"/>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0B5DA9" w14:paraId="59C2647E" w14:textId="77777777" w:rsidTr="00DD0E65">
        <w:trPr>
          <w:trHeight w:hRule="exact" w:val="851"/>
        </w:trPr>
        <w:tc>
          <w:tcPr>
            <w:tcW w:w="5106" w:type="dxa"/>
            <w:hideMark/>
          </w:tcPr>
          <w:p w14:paraId="0C61AA8E" w14:textId="77777777" w:rsidR="00D74AC3" w:rsidRPr="00267609" w:rsidRDefault="00D74AC3" w:rsidP="00E95695">
            <w:pPr>
              <w:pStyle w:val="SidhuvudtextLST"/>
              <w:rPr>
                <w:lang w:val="en-US"/>
              </w:rPr>
            </w:pPr>
          </w:p>
        </w:tc>
        <w:tc>
          <w:tcPr>
            <w:tcW w:w="4539" w:type="dxa"/>
            <w:shd w:val="clear" w:color="auto" w:fill="FFFFFF" w:themeFill="background1"/>
            <w:hideMark/>
          </w:tcPr>
          <w:p w14:paraId="19D8CD79" w14:textId="156C3B98" w:rsidR="00D74AC3" w:rsidRPr="00267609" w:rsidRDefault="00C63279" w:rsidP="00E95695">
            <w:pPr>
              <w:pStyle w:val="SidhuvudtextLST"/>
              <w:spacing w:after="120"/>
            </w:pPr>
            <w:r w:rsidRPr="00267609">
              <w:t>Bilaga 2</w:t>
            </w:r>
          </w:p>
          <w:p w14:paraId="2D4F642A" w14:textId="1BCD3938" w:rsidR="00D74AC3" w:rsidRDefault="00C63279" w:rsidP="00E95695">
            <w:pPr>
              <w:pStyle w:val="SidhuvudtextLST"/>
            </w:pPr>
            <w:r w:rsidRPr="00267609">
              <w:t xml:space="preserve">Överklagandehänvisning </w:t>
            </w:r>
            <w:r w:rsidR="00CA2681">
              <w:t>regering</w:t>
            </w:r>
            <w:r w:rsidR="00267609" w:rsidRPr="00267609">
              <w:t>en</w:t>
            </w:r>
          </w:p>
        </w:tc>
      </w:tr>
    </w:tbl>
    <w:p w14:paraId="11960952" w14:textId="16199149" w:rsidR="00BF3001" w:rsidRPr="00BF3001" w:rsidRDefault="00C63279" w:rsidP="00BF3001">
      <w:pPr>
        <w:pStyle w:val="Rubrik2LST"/>
        <w:spacing w:before="0" w:after="120"/>
        <w:ind w:left="-567" w:right="-567"/>
      </w:pPr>
      <w:r>
        <w:t>Du</w:t>
      </w:r>
      <w:r w:rsidRPr="00BF3001">
        <w:t xml:space="preserve"> kan överklaga beslutet hos </w:t>
      </w:r>
      <w:r w:rsidR="00CA2681">
        <w:t>regeringen</w:t>
      </w:r>
    </w:p>
    <w:p w14:paraId="43F05692" w14:textId="5CE4C24D" w:rsidR="00BF3001" w:rsidRPr="00BF3001" w:rsidRDefault="00C63279" w:rsidP="00852F64">
      <w:pPr>
        <w:pStyle w:val="NormalLST"/>
        <w:spacing w:line="280" w:lineRule="exact"/>
        <w:ind w:left="-567" w:right="-567"/>
      </w:pPr>
      <w:r w:rsidRPr="00BF3001">
        <w:t xml:space="preserve">Om </w:t>
      </w:r>
      <w:r>
        <w:t>du</w:t>
      </w:r>
      <w:r w:rsidRPr="00BF3001">
        <w:t xml:space="preserve"> inte är nöjd med </w:t>
      </w:r>
      <w:r w:rsidR="00805DB5">
        <w:t>L</w:t>
      </w:r>
      <w:r w:rsidRPr="00BF3001">
        <w:t xml:space="preserve">änsstyrelsens beslut, kan </w:t>
      </w:r>
      <w:r>
        <w:t>du</w:t>
      </w:r>
      <w:r w:rsidRPr="00BF3001">
        <w:t xml:space="preserve"> skriftligen överklaga beslutet hos </w:t>
      </w:r>
      <w:r w:rsidR="00CA2681">
        <w:t>regeringen</w:t>
      </w:r>
      <w:r w:rsidRPr="00BF3001">
        <w:t>.</w:t>
      </w:r>
    </w:p>
    <w:p w14:paraId="7635F953" w14:textId="77777777" w:rsidR="00BF3001" w:rsidRPr="00BF3001" w:rsidRDefault="00C63279" w:rsidP="00BF3001">
      <w:pPr>
        <w:pStyle w:val="Rubrik3LST"/>
        <w:spacing w:before="240" w:after="40"/>
        <w:ind w:left="-567" w:right="-567"/>
      </w:pPr>
      <w:r w:rsidRPr="00BF3001">
        <w:t xml:space="preserve">Hur överklagar </w:t>
      </w:r>
      <w:r>
        <w:t>jag</w:t>
      </w:r>
      <w:r w:rsidRPr="00BF3001">
        <w:t xml:space="preserve"> beslutet?</w:t>
      </w:r>
    </w:p>
    <w:p w14:paraId="0FAAE0A3" w14:textId="77777777" w:rsidR="00BF3001" w:rsidRPr="00BF3001" w:rsidRDefault="00C63279" w:rsidP="00852F64">
      <w:pPr>
        <w:pStyle w:val="NormalLST"/>
        <w:spacing w:line="280" w:lineRule="exact"/>
        <w:ind w:left="-567" w:right="-5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w:t>
      </w:r>
      <w:r w:rsidR="00C469BC">
        <w:t xml:space="preserve"> </w:t>
      </w:r>
      <w:r>
        <w:t>Länsstyrelsen Västmanlands län</w:t>
      </w:r>
      <w:r w:rsidRPr="00BF3001">
        <w:t xml:space="preserve"> antingen via e-post; </w:t>
      </w:r>
      <w:r>
        <w:t>vastmanland@lansstyrelsen.se</w:t>
      </w:r>
      <w:r w:rsidRPr="00BF3001">
        <w:t xml:space="preserve">, eller med post; </w:t>
      </w:r>
      <w:r>
        <w:t>Länsstyrelsen Västmanlands län</w:t>
      </w:r>
      <w:r w:rsidRPr="00BF3001">
        <w:t xml:space="preserve">, </w:t>
      </w:r>
      <w:r>
        <w:t>721 86</w:t>
      </w:r>
      <w:r w:rsidR="00C469BC">
        <w:t xml:space="preserve"> </w:t>
      </w:r>
      <w:r>
        <w:t>Västerås</w:t>
      </w:r>
      <w:r w:rsidRPr="00BF3001">
        <w:t>.</w:t>
      </w:r>
    </w:p>
    <w:p w14:paraId="29788DE1" w14:textId="77777777" w:rsidR="00BF3001" w:rsidRPr="00BF3001" w:rsidRDefault="00C63279" w:rsidP="00BF3001">
      <w:pPr>
        <w:pStyle w:val="Rubrik3LST"/>
        <w:spacing w:before="240" w:after="40"/>
        <w:ind w:left="-567" w:right="-567"/>
      </w:pPr>
      <w:r w:rsidRPr="00BF3001">
        <w:t>Tiden för överklagande</w:t>
      </w:r>
    </w:p>
    <w:p w14:paraId="10E7C137" w14:textId="77777777" w:rsidR="00BF3001" w:rsidRPr="00BF3001" w:rsidRDefault="00C63279" w:rsidP="00852F64">
      <w:pPr>
        <w:pStyle w:val="NormalLST"/>
        <w:spacing w:line="280" w:lineRule="exact"/>
        <w:ind w:left="-567" w:right="-567"/>
      </w:pPr>
      <w:r>
        <w:t>Ditt</w:t>
      </w:r>
      <w:r w:rsidRPr="00BF3001">
        <w:t xml:space="preserve"> överklagande måste ha kommit in till </w:t>
      </w:r>
      <w:r w:rsidR="005D4B45">
        <w:t>L</w:t>
      </w:r>
      <w:r w:rsidRPr="00BF3001">
        <w:t xml:space="preserve">änsstyrelsen </w:t>
      </w:r>
      <w:r w:rsidRPr="00BF3001">
        <w:rPr>
          <w:b/>
        </w:rPr>
        <w:t>inom</w:t>
      </w:r>
      <w:r w:rsidRPr="00BF3001">
        <w:t xml:space="preserve"> </w:t>
      </w:r>
      <w:r w:rsidRPr="00BF3001">
        <w:rPr>
          <w:b/>
        </w:rPr>
        <w:t xml:space="preserve">tre veckor </w:t>
      </w:r>
      <w:r w:rsidRPr="00BF3001">
        <w:rPr>
          <w:bCs/>
        </w:rPr>
        <w:t xml:space="preserve">från den dag </w:t>
      </w:r>
      <w:r>
        <w:rPr>
          <w:bCs/>
        </w:rPr>
        <w:t>du</w:t>
      </w:r>
      <w:r w:rsidRPr="00BF3001">
        <w:rPr>
          <w:bCs/>
        </w:rPr>
        <w:t xml:space="preserve"> fick del av beslutet.</w:t>
      </w:r>
      <w:r w:rsidRPr="00BF3001">
        <w:rPr>
          <w:b/>
        </w:rPr>
        <w:t xml:space="preserve"> </w:t>
      </w:r>
      <w:r>
        <w:t>Du</w:t>
      </w:r>
      <w:r w:rsidR="00CF2994" w:rsidRPr="002F663E">
        <w:t xml:space="preserve"> anses ha fått del av beslutet den dag det kungörs i ortstidning.</w:t>
      </w:r>
      <w:r w:rsidR="00544460" w:rsidRPr="002F663E">
        <w:t xml:space="preserve"> </w:t>
      </w:r>
      <w:r w:rsidRPr="00BF3001">
        <w:t xml:space="preserve">Om det kommer in senare kan 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 </w:t>
      </w:r>
    </w:p>
    <w:p w14:paraId="25EC119B" w14:textId="77777777" w:rsidR="00BF3001" w:rsidRPr="00BF3001" w:rsidRDefault="00C63279" w:rsidP="00852F64">
      <w:pPr>
        <w:pStyle w:val="NormalLST"/>
        <w:spacing w:line="280" w:lineRule="exact"/>
        <w:ind w:left="-567" w:right="-567"/>
      </w:pPr>
      <w:r w:rsidRPr="00BF3001">
        <w:t xml:space="preserve">Parter som företräder det allmänna ska ha kommit in med sitt överklagande </w:t>
      </w:r>
      <w:r w:rsidRPr="00BF3001">
        <w:rPr>
          <w:b/>
        </w:rPr>
        <w:t xml:space="preserve">inom tre veckor </w:t>
      </w:r>
      <w:r w:rsidRPr="00BF3001">
        <w:rPr>
          <w:bCs/>
        </w:rPr>
        <w:t>från den dag då beslutet meddelades</w:t>
      </w:r>
      <w:r w:rsidRPr="00BF3001">
        <w:t>.</w:t>
      </w:r>
    </w:p>
    <w:p w14:paraId="6C6C2ABE" w14:textId="77777777" w:rsidR="00BF3001" w:rsidRPr="006D4F0A" w:rsidRDefault="00C63279" w:rsidP="00BF3001">
      <w:pPr>
        <w:pStyle w:val="Rubrik3LST"/>
        <w:spacing w:before="240" w:after="40"/>
        <w:ind w:left="-567" w:right="-567"/>
      </w:pPr>
      <w:r>
        <w:t>Ditt</w:t>
      </w:r>
      <w:r w:rsidRPr="006D4F0A">
        <w:t xml:space="preserve"> överklagande ska innehålla</w:t>
      </w:r>
    </w:p>
    <w:p w14:paraId="0CB0A726" w14:textId="77777777" w:rsidR="00BF3001" w:rsidRPr="00BF3001" w:rsidRDefault="00C63279" w:rsidP="00634092">
      <w:pPr>
        <w:pStyle w:val="PunktlistaLST"/>
        <w:spacing w:after="0" w:line="280" w:lineRule="exact"/>
        <w:ind w:left="-284" w:right="-567" w:hanging="283"/>
      </w:pPr>
      <w:r w:rsidRPr="00BF3001">
        <w:t xml:space="preserve">Vilket beslut som </w:t>
      </w:r>
      <w:r>
        <w:t>du</w:t>
      </w:r>
      <w:r w:rsidRPr="00BF3001">
        <w:t xml:space="preserve"> överklagar, beslutets datum och diarienummer.</w:t>
      </w:r>
    </w:p>
    <w:p w14:paraId="70091479" w14:textId="77777777" w:rsidR="00BF3001" w:rsidRPr="00BF3001" w:rsidRDefault="00C63279" w:rsidP="00634092">
      <w:pPr>
        <w:pStyle w:val="PunktlistaLST"/>
        <w:spacing w:after="0" w:line="280" w:lineRule="exact"/>
        <w:ind w:left="-284" w:right="-567" w:hanging="283"/>
      </w:pPr>
      <w:r w:rsidRPr="00BF3001">
        <w:t xml:space="preserve">Hur </w:t>
      </w:r>
      <w:r>
        <w:t>du</w:t>
      </w:r>
      <w:r w:rsidRPr="00BF3001">
        <w:t xml:space="preserve"> vill att beslutet ska ändras.</w:t>
      </w:r>
    </w:p>
    <w:p w14:paraId="27636496" w14:textId="77777777" w:rsidR="00BF3001" w:rsidRPr="00BF3001" w:rsidRDefault="00C63279" w:rsidP="00634092">
      <w:pPr>
        <w:pStyle w:val="PunktlistaLST"/>
        <w:spacing w:line="280" w:lineRule="exact"/>
        <w:ind w:left="-284" w:right="-567" w:hanging="283"/>
      </w:pPr>
      <w:r w:rsidRPr="00BF3001">
        <w:t xml:space="preserve">Varför </w:t>
      </w:r>
      <w:r>
        <w:t>du</w:t>
      </w:r>
      <w:r w:rsidRPr="00BF3001">
        <w:t xml:space="preserve"> anser att </w:t>
      </w:r>
      <w:r w:rsidR="005D4B45">
        <w:t>L</w:t>
      </w:r>
      <w:r w:rsidRPr="00BF3001">
        <w:t>änsstyrelsens beslut är felaktigt.</w:t>
      </w:r>
    </w:p>
    <w:p w14:paraId="2B16A76F" w14:textId="77777777" w:rsidR="00BF3001" w:rsidRDefault="00C63279" w:rsidP="00852F64">
      <w:pPr>
        <w:pStyle w:val="IngetavstndLST"/>
        <w:spacing w:line="280" w:lineRule="atLeast"/>
        <w:ind w:left="-567" w:right="-567"/>
      </w:pPr>
      <w:r w:rsidRPr="00BF3001">
        <w:t xml:space="preserve">Om </w:t>
      </w:r>
      <w:r>
        <w:t>du</w:t>
      </w:r>
      <w:r w:rsidRPr="00BF3001">
        <w:t xml:space="preserve"> har handlingar som</w:t>
      </w:r>
      <w:r w:rsidR="00E61396">
        <w:t xml:space="preserve"> </w:t>
      </w:r>
      <w:r>
        <w:t>du</w:t>
      </w:r>
      <w:r w:rsidRPr="00BF3001">
        <w:t xml:space="preserve"> anser stödjer </w:t>
      </w:r>
      <w:r>
        <w:t>din</w:t>
      </w:r>
      <w:r w:rsidRPr="00BF3001">
        <w:t xml:space="preserve"> överklagan så bör </w:t>
      </w:r>
      <w:r>
        <w:t>du</w:t>
      </w:r>
      <w:r w:rsidRPr="00BF3001">
        <w:t xml:space="preserve"> bifoga kopior på dessa. Kontakta </w:t>
      </w:r>
      <w:r w:rsidR="005D4B45">
        <w:t>L</w:t>
      </w:r>
      <w:r w:rsidRPr="00BF3001">
        <w:t>änsstyrelsen i förväg om</w:t>
      </w:r>
      <w:r w:rsidR="00AB4BF7">
        <w:t xml:space="preserve"> </w:t>
      </w:r>
      <w:r>
        <w:t>du</w:t>
      </w:r>
      <w:r w:rsidRPr="00BF3001">
        <w:t xml:space="preserve"> behöver bifoga filer som är större än 15 MB via e-post.</w:t>
      </w:r>
    </w:p>
    <w:p w14:paraId="1F22181B" w14:textId="77777777" w:rsidR="00BF3001" w:rsidRPr="00BF3001" w:rsidRDefault="00C63279" w:rsidP="00BF3001">
      <w:pPr>
        <w:pStyle w:val="Rubrik3LST"/>
        <w:spacing w:before="240" w:after="40"/>
        <w:ind w:left="-567" w:right="-567"/>
      </w:pPr>
      <w:r w:rsidRPr="00BF3001">
        <w:t>Ombud</w:t>
      </w:r>
    </w:p>
    <w:p w14:paraId="7A0381EC" w14:textId="77777777" w:rsidR="00BF3001" w:rsidRPr="00BF3001" w:rsidRDefault="00C63279" w:rsidP="00852F64">
      <w:pPr>
        <w:pStyle w:val="NormalLST"/>
        <w:spacing w:line="280" w:lineRule="exact"/>
        <w:ind w:left="-567" w:right="-567"/>
      </w:pPr>
      <w:r w:rsidRPr="00BF3001">
        <w:t xml:space="preserve">Om </w:t>
      </w:r>
      <w:r>
        <w:t>du</w:t>
      </w:r>
      <w:r w:rsidRPr="00BF3001">
        <w:t xml:space="preserve"> anlitar ett ombud som sköter överklagandet åt </w:t>
      </w:r>
      <w:r>
        <w:t>dig</w:t>
      </w:r>
      <w:r w:rsidRPr="00BF3001">
        <w:t xml:space="preserve"> ska ombudet underteckna skrivelsen, bifoga en fullmakt i original från </w:t>
      </w:r>
      <w:r>
        <w:t>dig</w:t>
      </w:r>
      <w:r w:rsidRPr="00BF3001">
        <w:t xml:space="preserve"> samt uppge sitt eget namn, adress och telefonnummer.</w:t>
      </w:r>
    </w:p>
    <w:p w14:paraId="739C2AD3" w14:textId="77777777" w:rsidR="00BF3001" w:rsidRPr="00BF3001" w:rsidRDefault="00C63279" w:rsidP="00BF3001">
      <w:pPr>
        <w:pStyle w:val="Rubrik3LST"/>
        <w:spacing w:before="240" w:after="40"/>
        <w:ind w:left="-567" w:right="-567"/>
      </w:pPr>
      <w:r w:rsidRPr="00BF3001">
        <w:t xml:space="preserve">Behöver </w:t>
      </w:r>
      <w:r>
        <w:t>du</w:t>
      </w:r>
      <w:r w:rsidRPr="00BF3001">
        <w:t xml:space="preserve"> veta mer?</w:t>
      </w:r>
    </w:p>
    <w:p w14:paraId="4923D6AA" w14:textId="77777777" w:rsidR="00BF3001" w:rsidRPr="00E61396" w:rsidRDefault="00C63279" w:rsidP="00852F64">
      <w:pPr>
        <w:pStyle w:val="IngetavstndLST"/>
        <w:spacing w:line="280" w:lineRule="atLeast"/>
        <w:ind w:left="-567" w:right="-567"/>
      </w:pPr>
      <w:r w:rsidRPr="00BF3001">
        <w:t xml:space="preserve">Har </w:t>
      </w:r>
      <w:r>
        <w:t>du</w:t>
      </w:r>
      <w:r w:rsidRPr="00BF3001">
        <w:t xml:space="preserve"> ytterligare frågor kan </w:t>
      </w:r>
      <w:r>
        <w:t>du</w:t>
      </w:r>
      <w:r w:rsidRPr="00BF3001">
        <w:t xml:space="preserve"> kontakta </w:t>
      </w:r>
      <w:r w:rsidR="005D4B45">
        <w:t>L</w:t>
      </w:r>
      <w:r w:rsidRPr="00BF3001">
        <w:t>änsstyrelsen via e-post</w:t>
      </w:r>
      <w:r w:rsidR="00A74012">
        <w:t xml:space="preserve"> </w:t>
      </w:r>
      <w:r>
        <w:t>vastmanland@lansstyrelsen.se</w:t>
      </w:r>
      <w:r w:rsidRPr="00BF3001">
        <w:t xml:space="preserve">, eller via växeltelefonnummer </w:t>
      </w:r>
      <w:r>
        <w:t>010-224 90 00</w:t>
      </w:r>
      <w:r w:rsidRPr="00BF3001">
        <w:t xml:space="preserve">. </w:t>
      </w:r>
      <w:r w:rsidRPr="00E61396">
        <w:t>Ange</w:t>
      </w:r>
      <w:r>
        <w:t xml:space="preserve"> ärendets</w:t>
      </w:r>
      <w:r w:rsidRPr="00E61396">
        <w:t xml:space="preserve"> diarienummer.</w:t>
      </w:r>
    </w:p>
    <w:sectPr w:rsidR="00BF3001" w:rsidRPr="00E61396" w:rsidSect="00CD6F5C">
      <w:headerReference w:type="default" r:id="rId9"/>
      <w:headerReference w:type="first" r:id="rId10"/>
      <w:footerReference w:type="first" r:id="rId11"/>
      <w:pgSz w:w="11906" w:h="16838"/>
      <w:pgMar w:top="1134" w:right="2438" w:bottom="1418" w:left="2438" w:header="45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CB2A8" w14:textId="77777777" w:rsidR="00605A4C" w:rsidRDefault="00605A4C">
      <w:pPr>
        <w:spacing w:after="0" w:line="240" w:lineRule="auto"/>
      </w:pPr>
      <w:r>
        <w:separator/>
      </w:r>
    </w:p>
  </w:endnote>
  <w:endnote w:type="continuationSeparator" w:id="0">
    <w:p w14:paraId="60B7AA0A" w14:textId="77777777" w:rsidR="00605A4C" w:rsidRDefault="00605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0B5DA9" w14:paraId="64ECA83D" w14:textId="77777777" w:rsidTr="00D9514F">
      <w:tc>
        <w:tcPr>
          <w:tcW w:w="2724" w:type="dxa"/>
          <w:tcBorders>
            <w:top w:val="single" w:sz="4" w:space="0" w:color="auto"/>
            <w:left w:val="nil"/>
            <w:bottom w:val="nil"/>
            <w:right w:val="nil"/>
          </w:tcBorders>
          <w:hideMark/>
        </w:tcPr>
        <w:p w14:paraId="5757287C" w14:textId="77777777" w:rsidR="00AE2518" w:rsidRPr="003843CA" w:rsidRDefault="00C63279" w:rsidP="00AE2518">
          <w:pPr>
            <w:pStyle w:val="SidfottextLST"/>
            <w:ind w:left="1134" w:hanging="1134"/>
            <w:jc w:val="left"/>
            <w:rPr>
              <w:lang w:val="en-US"/>
            </w:rPr>
          </w:pPr>
          <w:r>
            <w:t>Postadress</w:t>
          </w:r>
          <w:r w:rsidRPr="003843CA">
            <w:rPr>
              <w:lang w:val="en-US"/>
            </w:rPr>
            <w:t>:</w:t>
          </w:r>
          <w:r w:rsidRPr="003843CA">
            <w:rPr>
              <w:lang w:val="en-US"/>
            </w:rPr>
            <w:tab/>
          </w:r>
          <w:r>
            <w:t>721 86</w:t>
          </w:r>
          <w:r w:rsidR="00A40061" w:rsidRPr="003843CA">
            <w:rPr>
              <w:lang w:val="en-US"/>
            </w:rPr>
            <w:t xml:space="preserve"> </w:t>
          </w:r>
          <w:r>
            <w:t>Västerås</w:t>
          </w:r>
        </w:p>
      </w:tc>
      <w:tc>
        <w:tcPr>
          <w:tcW w:w="7716" w:type="dxa"/>
          <w:tcBorders>
            <w:top w:val="single" w:sz="4" w:space="0" w:color="auto"/>
            <w:left w:val="nil"/>
            <w:bottom w:val="nil"/>
            <w:right w:val="nil"/>
          </w:tcBorders>
          <w:tcMar>
            <w:top w:w="0" w:type="dxa"/>
            <w:left w:w="0" w:type="dxa"/>
            <w:bottom w:w="0" w:type="dxa"/>
            <w:right w:w="108" w:type="dxa"/>
          </w:tcMar>
          <w:hideMark/>
        </w:tcPr>
        <w:p w14:paraId="45B8FDC7" w14:textId="77777777" w:rsidR="00AE2518" w:rsidRPr="000E4610" w:rsidRDefault="00C63279" w:rsidP="00AE2518">
          <w:pPr>
            <w:pStyle w:val="SidfottextLST"/>
          </w:pPr>
          <w:r>
            <w:t>Telefon</w:t>
          </w:r>
          <w:r w:rsidRPr="000E4610">
            <w:t>: 010-224 </w:t>
          </w:r>
          <w:r w:rsidR="00B14CCB" w:rsidRPr="000E4610">
            <w:t>9</w:t>
          </w:r>
          <w:r w:rsidRPr="000E4610">
            <w:t xml:space="preserve">0 00 </w:t>
          </w:r>
          <w:r>
            <w:t>E-post</w:t>
          </w:r>
          <w:r w:rsidRPr="000E4610">
            <w:t>: </w:t>
          </w:r>
          <w:r w:rsidR="00B14CCB" w:rsidRPr="000E4610">
            <w:t>vastmanland</w:t>
          </w:r>
          <w:r w:rsidRPr="000E4610">
            <w:t xml:space="preserve">@lansstyrelsen.se </w:t>
          </w:r>
          <w:r>
            <w:t>Webb</w:t>
          </w:r>
          <w:r w:rsidRPr="000E4610">
            <w:t>: lansstyrelsen.se/</w:t>
          </w:r>
          <w:r w:rsidR="00B14CCB" w:rsidRPr="000E4610">
            <w:t>vastmanland</w:t>
          </w:r>
          <w:r w:rsidRPr="000E4610">
            <w:t xml:space="preserve"> </w:t>
          </w:r>
          <w:r w:rsidRPr="000E4610">
            <w:br/>
          </w:r>
        </w:p>
      </w:tc>
    </w:tr>
  </w:tbl>
  <w:p w14:paraId="65FF0A0B" w14:textId="77777777" w:rsidR="004E2F12" w:rsidRPr="00460F6F" w:rsidRDefault="00C63279" w:rsidP="00D9514F">
    <w:pPr>
      <w:pStyle w:val="SidfottextLST"/>
      <w:spacing w:before="120"/>
      <w:jc w:val="center"/>
      <w:rPr>
        <w:lang w:val="en-GB"/>
      </w:rPr>
    </w:pPr>
    <w:r w:rsidRPr="00D9514F">
      <w:rPr>
        <w:lang w:val="en-GB"/>
      </w:rPr>
      <w:t>www.lansstyrelsen.se/vastmanland/personuppgifter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5613B" w14:textId="77777777" w:rsidR="00605A4C" w:rsidRDefault="00605A4C">
      <w:pPr>
        <w:spacing w:after="0" w:line="240" w:lineRule="auto"/>
      </w:pPr>
      <w:r>
        <w:separator/>
      </w:r>
    </w:p>
  </w:footnote>
  <w:footnote w:type="continuationSeparator" w:id="0">
    <w:p w14:paraId="08AE7248" w14:textId="77777777" w:rsidR="00605A4C" w:rsidRDefault="00605A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103"/>
      <w:gridCol w:w="2693"/>
      <w:gridCol w:w="1843"/>
    </w:tblGrid>
    <w:tr w:rsidR="000B5DA9" w14:paraId="5C5D89C6" w14:textId="77777777" w:rsidTr="0054224B">
      <w:trPr>
        <w:cantSplit/>
        <w:jc w:val="center"/>
      </w:trPr>
      <w:tc>
        <w:tcPr>
          <w:tcW w:w="5103" w:type="dxa"/>
          <w:tcMar>
            <w:top w:w="0" w:type="dxa"/>
            <w:left w:w="0" w:type="dxa"/>
            <w:bottom w:w="0" w:type="dxa"/>
            <w:right w:w="0" w:type="dxa"/>
          </w:tcMar>
          <w:hideMark/>
        </w:tcPr>
        <w:p w14:paraId="19CAD576" w14:textId="77777777" w:rsidR="00B643BB" w:rsidRPr="005254B3" w:rsidRDefault="00C63279" w:rsidP="00186CB4">
          <w:pPr>
            <w:pStyle w:val="SidhuvudtextLST"/>
            <w:ind w:right="3402"/>
          </w:pPr>
          <w:r>
            <w:t>Länsstyrelse</w:t>
          </w:r>
          <w:r w:rsidR="00EE1D99">
            <w:t>n</w:t>
          </w:r>
          <w:r w:rsidR="00EE1D99">
            <w:br/>
          </w:r>
          <w:r w:rsidR="00B14CCB">
            <w:t>Västmanlands län</w:t>
          </w:r>
        </w:p>
      </w:tc>
      <w:tc>
        <w:tcPr>
          <w:tcW w:w="2693" w:type="dxa"/>
          <w:hideMark/>
        </w:tcPr>
        <w:p w14:paraId="1255691B" w14:textId="77777777" w:rsidR="00743A5E" w:rsidRPr="00723DCE" w:rsidRDefault="00C63279" w:rsidP="00743A5E">
          <w:pPr>
            <w:pStyle w:val="SidhuvudtextLST"/>
            <w:spacing w:after="120"/>
          </w:pPr>
          <w:r>
            <w:fldChar w:fldCharType="begin"/>
          </w:r>
          <w:r w:rsidRPr="00376BA4">
            <w:instrText xml:space="preserve"> REF DocType \h </w:instrText>
          </w:r>
          <w:r>
            <w:fldChar w:fldCharType="separate"/>
          </w:r>
          <w:r w:rsidR="00743A5E">
            <w:t xml:space="preserve">Beslut </w:t>
          </w:r>
        </w:p>
        <w:p w14:paraId="7300E391" w14:textId="440EBA9F" w:rsidR="00743A5E" w:rsidRPr="003843CA" w:rsidRDefault="00C63279" w:rsidP="00743A5E">
          <w:pPr>
            <w:pStyle w:val="SidhuvudtextLST"/>
          </w:pPr>
          <w:r>
            <w:fldChar w:fldCharType="end"/>
          </w:r>
          <w:r w:rsidRPr="00D42FE0">
            <w:fldChar w:fldCharType="begin"/>
          </w:r>
          <w:r w:rsidRPr="00D42FE0">
            <w:instrText xml:space="preserve"> REF Datum \h </w:instrText>
          </w:r>
          <w:r w:rsidR="009563DF" w:rsidRPr="00D42FE0">
            <w:instrText xml:space="preserve"> \* MERGEFORMAT </w:instrText>
          </w:r>
          <w:r w:rsidRPr="00D42FE0">
            <w:fldChar w:fldCharType="separate"/>
          </w:r>
          <w:r w:rsidR="00743A5E" w:rsidRPr="00D42FE0">
            <w:t>2022-09</w:t>
          </w:r>
          <w:r w:rsidR="00743A5E">
            <w:t>-</w:t>
          </w:r>
          <w:r w:rsidR="00743A5E" w:rsidRPr="00934E03">
            <w:t>1</w:t>
          </w:r>
          <w:r w:rsidR="001B5BE2">
            <w:t>4</w:t>
          </w:r>
        </w:p>
        <w:p w14:paraId="1DBC6D23" w14:textId="77777777" w:rsidR="00CD7E98" w:rsidRPr="00376BA4" w:rsidRDefault="00C63279" w:rsidP="003C6D07">
          <w:pPr>
            <w:pStyle w:val="SidhuvudtextLST"/>
          </w:pPr>
          <w:r w:rsidRPr="00D42FE0">
            <w:fldChar w:fldCharType="end"/>
          </w:r>
        </w:p>
      </w:tc>
      <w:tc>
        <w:tcPr>
          <w:tcW w:w="1843" w:type="dxa"/>
          <w:hideMark/>
        </w:tcPr>
        <w:p w14:paraId="60B3A976" w14:textId="77777777" w:rsidR="00CD7E98" w:rsidRPr="00376BA4" w:rsidRDefault="00C63279"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3</w:t>
          </w:r>
          <w:r w:rsidRPr="009D103C">
            <w:fldChar w:fldCharType="end"/>
          </w:r>
          <w:r w:rsidRPr="009D103C">
            <w:t xml:space="preserve"> (</w:t>
          </w:r>
          <w:fldSimple w:instr=" NUMPAGES   \* MERGEFORMAT ">
            <w:r>
              <w:rPr>
                <w:noProof/>
              </w:rPr>
              <w:t>3</w:t>
            </w:r>
          </w:fldSimple>
          <w:r w:rsidRPr="009D103C">
            <w:t>)</w:t>
          </w:r>
        </w:p>
        <w:p w14:paraId="5BF62E0B" w14:textId="77777777" w:rsidR="00743A5E" w:rsidRDefault="00C63279" w:rsidP="00743A5E">
          <w:pPr>
            <w:pStyle w:val="SidhuvudtextLST"/>
          </w:pPr>
          <w:r>
            <w:fldChar w:fldCharType="begin"/>
          </w:r>
          <w:r>
            <w:instrText xml:space="preserve"> REF Dnr \h </w:instrText>
          </w:r>
          <w:r>
            <w:fldChar w:fldCharType="separate"/>
          </w:r>
          <w:r w:rsidR="00743A5E">
            <w:t>511-4266-2022</w:t>
          </w:r>
        </w:p>
        <w:p w14:paraId="0E5154A2" w14:textId="77777777" w:rsidR="00743A5E" w:rsidRPr="00580980" w:rsidRDefault="00743A5E" w:rsidP="00743A5E">
          <w:pPr>
            <w:pStyle w:val="SidhuvudtextLST"/>
          </w:pPr>
          <w:r>
            <w:t>jfr 511-3714-2018</w:t>
          </w:r>
        </w:p>
        <w:p w14:paraId="61288F42" w14:textId="77777777" w:rsidR="00743A5E" w:rsidRPr="00032C25" w:rsidRDefault="00743A5E" w:rsidP="00743A5E">
          <w:pPr>
            <w:pStyle w:val="SidhuvudtextLST"/>
            <w:spacing w:before="60"/>
          </w:pPr>
        </w:p>
        <w:p w14:paraId="383ECD7A" w14:textId="77777777" w:rsidR="00376BA4" w:rsidRPr="009D103C" w:rsidRDefault="00C63279" w:rsidP="00376BA4">
          <w:pPr>
            <w:pStyle w:val="SidhuvudtextLST"/>
          </w:pPr>
          <w:r>
            <w:fldChar w:fldCharType="end"/>
          </w:r>
        </w:p>
      </w:tc>
    </w:tr>
  </w:tbl>
  <w:p w14:paraId="0B7B6393"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0B5DA9" w14:paraId="602813AA" w14:textId="77777777" w:rsidTr="00643773">
      <w:tc>
        <w:tcPr>
          <w:tcW w:w="3104" w:type="dxa"/>
        </w:tcPr>
        <w:p w14:paraId="16DB9C5D" w14:textId="77777777" w:rsidR="00560688" w:rsidRDefault="00560688" w:rsidP="007374FB">
          <w:pPr>
            <w:pStyle w:val="IngetavstndLST"/>
          </w:pPr>
        </w:p>
      </w:tc>
      <w:tc>
        <w:tcPr>
          <w:tcW w:w="6536" w:type="dxa"/>
        </w:tcPr>
        <w:p w14:paraId="020A4C91" w14:textId="77777777" w:rsidR="00560688" w:rsidRDefault="00C63279" w:rsidP="00F27594">
          <w:pPr>
            <w:pStyle w:val="SidhuvudtextLST"/>
            <w:jc w:val="right"/>
          </w:pPr>
          <w:r w:rsidRPr="009D103C">
            <w:fldChar w:fldCharType="begin"/>
          </w:r>
          <w:r w:rsidRPr="009D103C">
            <w:instrText xml:space="preserve"> PAGE  \* MERGEFORMAT </w:instrText>
          </w:r>
          <w:r w:rsidRPr="009D103C">
            <w:fldChar w:fldCharType="separate"/>
          </w:r>
          <w:r>
            <w:rPr>
              <w:bCs/>
              <w:szCs w:val="24"/>
            </w:rPr>
            <w:t>1</w:t>
          </w:r>
          <w:r w:rsidRPr="009D103C">
            <w:fldChar w:fldCharType="end"/>
          </w:r>
          <w:r w:rsidRPr="009D103C">
            <w:t xml:space="preserve"> (</w:t>
          </w:r>
          <w:fldSimple w:instr=" NUMPAGES   \* MERGEFORMAT ">
            <w:r>
              <w:rPr>
                <w:bCs/>
                <w:szCs w:val="24"/>
              </w:rPr>
              <w:t>3</w:t>
            </w:r>
          </w:fldSimple>
          <w:r w:rsidRPr="009D103C">
            <w:t>)</w:t>
          </w:r>
        </w:p>
      </w:tc>
    </w:tr>
  </w:tbl>
  <w:p w14:paraId="7C875B6A"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8AE9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2CBA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3A48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D05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6EF8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B6B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0A3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643B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pStyle w:val="ListBullet0"/>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F2D692A4">
      <w:start w:val="1"/>
      <w:numFmt w:val="decimal"/>
      <w:lvlText w:val="%1."/>
      <w:lvlJc w:val="left"/>
      <w:pPr>
        <w:ind w:left="720" w:hanging="360"/>
      </w:pPr>
    </w:lvl>
    <w:lvl w:ilvl="1" w:tplc="1B02728E" w:tentative="1">
      <w:start w:val="1"/>
      <w:numFmt w:val="lowerLetter"/>
      <w:lvlText w:val="%2."/>
      <w:lvlJc w:val="left"/>
      <w:pPr>
        <w:ind w:left="1440" w:hanging="360"/>
      </w:pPr>
    </w:lvl>
    <w:lvl w:ilvl="2" w:tplc="11121E46" w:tentative="1">
      <w:start w:val="1"/>
      <w:numFmt w:val="lowerRoman"/>
      <w:lvlText w:val="%3."/>
      <w:lvlJc w:val="right"/>
      <w:pPr>
        <w:ind w:left="2160" w:hanging="180"/>
      </w:pPr>
    </w:lvl>
    <w:lvl w:ilvl="3" w:tplc="C55E18DA" w:tentative="1">
      <w:start w:val="1"/>
      <w:numFmt w:val="decimal"/>
      <w:lvlText w:val="%4."/>
      <w:lvlJc w:val="left"/>
      <w:pPr>
        <w:ind w:left="2880" w:hanging="360"/>
      </w:pPr>
    </w:lvl>
    <w:lvl w:ilvl="4" w:tplc="A9964F5E" w:tentative="1">
      <w:start w:val="1"/>
      <w:numFmt w:val="lowerLetter"/>
      <w:lvlText w:val="%5."/>
      <w:lvlJc w:val="left"/>
      <w:pPr>
        <w:ind w:left="3600" w:hanging="360"/>
      </w:pPr>
    </w:lvl>
    <w:lvl w:ilvl="5" w:tplc="4174496E" w:tentative="1">
      <w:start w:val="1"/>
      <w:numFmt w:val="lowerRoman"/>
      <w:lvlText w:val="%6."/>
      <w:lvlJc w:val="right"/>
      <w:pPr>
        <w:ind w:left="4320" w:hanging="180"/>
      </w:pPr>
    </w:lvl>
    <w:lvl w:ilvl="6" w:tplc="897AAFBC" w:tentative="1">
      <w:start w:val="1"/>
      <w:numFmt w:val="decimal"/>
      <w:lvlText w:val="%7."/>
      <w:lvlJc w:val="left"/>
      <w:pPr>
        <w:ind w:left="5040" w:hanging="360"/>
      </w:pPr>
    </w:lvl>
    <w:lvl w:ilvl="7" w:tplc="60ECDCEE" w:tentative="1">
      <w:start w:val="1"/>
      <w:numFmt w:val="lowerLetter"/>
      <w:lvlText w:val="%8."/>
      <w:lvlJc w:val="left"/>
      <w:pPr>
        <w:ind w:left="5760" w:hanging="360"/>
      </w:pPr>
    </w:lvl>
    <w:lvl w:ilvl="8" w:tplc="0FB4AD1C"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1FD60E7F"/>
    <w:multiLevelType w:val="hybridMultilevel"/>
    <w:tmpl w:val="BE2E60F0"/>
    <w:lvl w:ilvl="0" w:tplc="5DBA2C3C">
      <w:start w:val="1"/>
      <w:numFmt w:val="decimal"/>
      <w:pStyle w:val="NumreradlistaLST"/>
      <w:lvlText w:val="%1."/>
      <w:lvlJc w:val="left"/>
      <w:pPr>
        <w:ind w:left="720" w:hanging="360"/>
      </w:pPr>
    </w:lvl>
    <w:lvl w:ilvl="1" w:tplc="80022982" w:tentative="1">
      <w:start w:val="1"/>
      <w:numFmt w:val="lowerLetter"/>
      <w:lvlText w:val="%2."/>
      <w:lvlJc w:val="left"/>
      <w:pPr>
        <w:ind w:left="1440" w:hanging="360"/>
      </w:pPr>
    </w:lvl>
    <w:lvl w:ilvl="2" w:tplc="DA58228A" w:tentative="1">
      <w:start w:val="1"/>
      <w:numFmt w:val="lowerRoman"/>
      <w:lvlText w:val="%3."/>
      <w:lvlJc w:val="right"/>
      <w:pPr>
        <w:ind w:left="2160" w:hanging="180"/>
      </w:pPr>
    </w:lvl>
    <w:lvl w:ilvl="3" w:tplc="5016BBEC" w:tentative="1">
      <w:start w:val="1"/>
      <w:numFmt w:val="decimal"/>
      <w:lvlText w:val="%4."/>
      <w:lvlJc w:val="left"/>
      <w:pPr>
        <w:ind w:left="2880" w:hanging="360"/>
      </w:pPr>
    </w:lvl>
    <w:lvl w:ilvl="4" w:tplc="BE1A688E" w:tentative="1">
      <w:start w:val="1"/>
      <w:numFmt w:val="lowerLetter"/>
      <w:lvlText w:val="%5."/>
      <w:lvlJc w:val="left"/>
      <w:pPr>
        <w:ind w:left="3600" w:hanging="360"/>
      </w:pPr>
    </w:lvl>
    <w:lvl w:ilvl="5" w:tplc="AE66068A" w:tentative="1">
      <w:start w:val="1"/>
      <w:numFmt w:val="lowerRoman"/>
      <w:lvlText w:val="%6."/>
      <w:lvlJc w:val="right"/>
      <w:pPr>
        <w:ind w:left="4320" w:hanging="180"/>
      </w:pPr>
    </w:lvl>
    <w:lvl w:ilvl="6" w:tplc="4D10CC3E" w:tentative="1">
      <w:start w:val="1"/>
      <w:numFmt w:val="decimal"/>
      <w:lvlText w:val="%7."/>
      <w:lvlJc w:val="left"/>
      <w:pPr>
        <w:ind w:left="5040" w:hanging="360"/>
      </w:pPr>
    </w:lvl>
    <w:lvl w:ilvl="7" w:tplc="DFA0ABCA" w:tentative="1">
      <w:start w:val="1"/>
      <w:numFmt w:val="lowerLetter"/>
      <w:lvlText w:val="%8."/>
      <w:lvlJc w:val="left"/>
      <w:pPr>
        <w:ind w:left="5760" w:hanging="360"/>
      </w:pPr>
    </w:lvl>
    <w:lvl w:ilvl="8" w:tplc="051C5854" w:tentative="1">
      <w:start w:val="1"/>
      <w:numFmt w:val="lowerRoman"/>
      <w:lvlText w:val="%9."/>
      <w:lvlJc w:val="right"/>
      <w:pPr>
        <w:ind w:left="6480" w:hanging="180"/>
      </w:pPr>
    </w:lvl>
  </w:abstractNum>
  <w:abstractNum w:abstractNumId="13" w15:restartNumberingAfterBreak="0">
    <w:nsid w:val="23D72B5D"/>
    <w:multiLevelType w:val="hybridMultilevel"/>
    <w:tmpl w:val="965CF48A"/>
    <w:lvl w:ilvl="0" w:tplc="68805F2E">
      <w:start w:val="1"/>
      <w:numFmt w:val="bullet"/>
      <w:pStyle w:val="Punktlista"/>
      <w:lvlText w:val=""/>
      <w:lvlJc w:val="left"/>
      <w:pPr>
        <w:tabs>
          <w:tab w:val="num" w:pos="454"/>
        </w:tabs>
        <w:ind w:left="454" w:hanging="454"/>
      </w:pPr>
      <w:rPr>
        <w:rFonts w:ascii="Symbol" w:hAnsi="Symbol" w:hint="default"/>
      </w:rPr>
    </w:lvl>
    <w:lvl w:ilvl="1" w:tplc="C28AE01A" w:tentative="1">
      <w:start w:val="1"/>
      <w:numFmt w:val="bullet"/>
      <w:lvlText w:val="o"/>
      <w:lvlJc w:val="left"/>
      <w:pPr>
        <w:tabs>
          <w:tab w:val="num" w:pos="1440"/>
        </w:tabs>
        <w:ind w:left="1440" w:hanging="360"/>
      </w:pPr>
      <w:rPr>
        <w:rFonts w:ascii="Courier New" w:hAnsi="Courier New" w:cs="Courier New" w:hint="default"/>
      </w:rPr>
    </w:lvl>
    <w:lvl w:ilvl="2" w:tplc="E7E4CEC2" w:tentative="1">
      <w:start w:val="1"/>
      <w:numFmt w:val="bullet"/>
      <w:lvlText w:val=""/>
      <w:lvlJc w:val="left"/>
      <w:pPr>
        <w:tabs>
          <w:tab w:val="num" w:pos="2160"/>
        </w:tabs>
        <w:ind w:left="2160" w:hanging="360"/>
      </w:pPr>
      <w:rPr>
        <w:rFonts w:ascii="Wingdings" w:hAnsi="Wingdings" w:hint="default"/>
      </w:rPr>
    </w:lvl>
    <w:lvl w:ilvl="3" w:tplc="66D206D6" w:tentative="1">
      <w:start w:val="1"/>
      <w:numFmt w:val="bullet"/>
      <w:lvlText w:val=""/>
      <w:lvlJc w:val="left"/>
      <w:pPr>
        <w:tabs>
          <w:tab w:val="num" w:pos="2880"/>
        </w:tabs>
        <w:ind w:left="2880" w:hanging="360"/>
      </w:pPr>
      <w:rPr>
        <w:rFonts w:ascii="Symbol" w:hAnsi="Symbol" w:hint="default"/>
      </w:rPr>
    </w:lvl>
    <w:lvl w:ilvl="4" w:tplc="A86E0DB8" w:tentative="1">
      <w:start w:val="1"/>
      <w:numFmt w:val="bullet"/>
      <w:lvlText w:val="o"/>
      <w:lvlJc w:val="left"/>
      <w:pPr>
        <w:tabs>
          <w:tab w:val="num" w:pos="3600"/>
        </w:tabs>
        <w:ind w:left="3600" w:hanging="360"/>
      </w:pPr>
      <w:rPr>
        <w:rFonts w:ascii="Courier New" w:hAnsi="Courier New" w:cs="Courier New" w:hint="default"/>
      </w:rPr>
    </w:lvl>
    <w:lvl w:ilvl="5" w:tplc="B4ACA4C6" w:tentative="1">
      <w:start w:val="1"/>
      <w:numFmt w:val="bullet"/>
      <w:lvlText w:val=""/>
      <w:lvlJc w:val="left"/>
      <w:pPr>
        <w:tabs>
          <w:tab w:val="num" w:pos="4320"/>
        </w:tabs>
        <w:ind w:left="4320" w:hanging="360"/>
      </w:pPr>
      <w:rPr>
        <w:rFonts w:ascii="Wingdings" w:hAnsi="Wingdings" w:hint="default"/>
      </w:rPr>
    </w:lvl>
    <w:lvl w:ilvl="6" w:tplc="AB100C0E" w:tentative="1">
      <w:start w:val="1"/>
      <w:numFmt w:val="bullet"/>
      <w:lvlText w:val=""/>
      <w:lvlJc w:val="left"/>
      <w:pPr>
        <w:tabs>
          <w:tab w:val="num" w:pos="5040"/>
        </w:tabs>
        <w:ind w:left="5040" w:hanging="360"/>
      </w:pPr>
      <w:rPr>
        <w:rFonts w:ascii="Symbol" w:hAnsi="Symbol" w:hint="default"/>
      </w:rPr>
    </w:lvl>
    <w:lvl w:ilvl="7" w:tplc="F676BE42" w:tentative="1">
      <w:start w:val="1"/>
      <w:numFmt w:val="bullet"/>
      <w:lvlText w:val="o"/>
      <w:lvlJc w:val="left"/>
      <w:pPr>
        <w:tabs>
          <w:tab w:val="num" w:pos="5760"/>
        </w:tabs>
        <w:ind w:left="5760" w:hanging="360"/>
      </w:pPr>
      <w:rPr>
        <w:rFonts w:ascii="Courier New" w:hAnsi="Courier New" w:cs="Courier New" w:hint="default"/>
      </w:rPr>
    </w:lvl>
    <w:lvl w:ilvl="8" w:tplc="632AB5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FA7B46"/>
    <w:multiLevelType w:val="hybridMultilevel"/>
    <w:tmpl w:val="628ACE1C"/>
    <w:lvl w:ilvl="0" w:tplc="4A7E3D08">
      <w:start w:val="1"/>
      <w:numFmt w:val="decimal"/>
      <w:lvlText w:val="%1."/>
      <w:lvlJc w:val="left"/>
      <w:pPr>
        <w:ind w:left="720" w:hanging="360"/>
      </w:pPr>
    </w:lvl>
    <w:lvl w:ilvl="1" w:tplc="D074828E" w:tentative="1">
      <w:start w:val="1"/>
      <w:numFmt w:val="lowerLetter"/>
      <w:lvlText w:val="%2."/>
      <w:lvlJc w:val="left"/>
      <w:pPr>
        <w:ind w:left="1440" w:hanging="360"/>
      </w:pPr>
    </w:lvl>
    <w:lvl w:ilvl="2" w:tplc="26F87944" w:tentative="1">
      <w:start w:val="1"/>
      <w:numFmt w:val="lowerRoman"/>
      <w:lvlText w:val="%3."/>
      <w:lvlJc w:val="right"/>
      <w:pPr>
        <w:ind w:left="2160" w:hanging="180"/>
      </w:pPr>
    </w:lvl>
    <w:lvl w:ilvl="3" w:tplc="C31EF1A0" w:tentative="1">
      <w:start w:val="1"/>
      <w:numFmt w:val="decimal"/>
      <w:lvlText w:val="%4."/>
      <w:lvlJc w:val="left"/>
      <w:pPr>
        <w:ind w:left="2880" w:hanging="360"/>
      </w:pPr>
    </w:lvl>
    <w:lvl w:ilvl="4" w:tplc="0B10E6D6" w:tentative="1">
      <w:start w:val="1"/>
      <w:numFmt w:val="lowerLetter"/>
      <w:lvlText w:val="%5."/>
      <w:lvlJc w:val="left"/>
      <w:pPr>
        <w:ind w:left="3600" w:hanging="360"/>
      </w:pPr>
    </w:lvl>
    <w:lvl w:ilvl="5" w:tplc="60FE60B0" w:tentative="1">
      <w:start w:val="1"/>
      <w:numFmt w:val="lowerRoman"/>
      <w:lvlText w:val="%6."/>
      <w:lvlJc w:val="right"/>
      <w:pPr>
        <w:ind w:left="4320" w:hanging="180"/>
      </w:pPr>
    </w:lvl>
    <w:lvl w:ilvl="6" w:tplc="AD94B292" w:tentative="1">
      <w:start w:val="1"/>
      <w:numFmt w:val="decimal"/>
      <w:lvlText w:val="%7."/>
      <w:lvlJc w:val="left"/>
      <w:pPr>
        <w:ind w:left="5040" w:hanging="360"/>
      </w:pPr>
    </w:lvl>
    <w:lvl w:ilvl="7" w:tplc="3364021A" w:tentative="1">
      <w:start w:val="1"/>
      <w:numFmt w:val="lowerLetter"/>
      <w:lvlText w:val="%8."/>
      <w:lvlJc w:val="left"/>
      <w:pPr>
        <w:ind w:left="5760" w:hanging="360"/>
      </w:pPr>
    </w:lvl>
    <w:lvl w:ilvl="8" w:tplc="F40AB734"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5F4D27"/>
    <w:multiLevelType w:val="hybridMultilevel"/>
    <w:tmpl w:val="27B0CDBC"/>
    <w:lvl w:ilvl="0" w:tplc="99C0E55C">
      <w:start w:val="1"/>
      <w:numFmt w:val="bullet"/>
      <w:lvlText w:val=""/>
      <w:lvlJc w:val="left"/>
      <w:pPr>
        <w:ind w:left="720" w:hanging="360"/>
      </w:pPr>
      <w:rPr>
        <w:rFonts w:ascii="Symbol" w:hAnsi="Symbol" w:hint="default"/>
      </w:rPr>
    </w:lvl>
    <w:lvl w:ilvl="1" w:tplc="854E9682" w:tentative="1">
      <w:start w:val="1"/>
      <w:numFmt w:val="bullet"/>
      <w:lvlText w:val="o"/>
      <w:lvlJc w:val="left"/>
      <w:pPr>
        <w:ind w:left="1440" w:hanging="360"/>
      </w:pPr>
      <w:rPr>
        <w:rFonts w:ascii="Courier New" w:hAnsi="Courier New" w:cs="Courier New" w:hint="default"/>
      </w:rPr>
    </w:lvl>
    <w:lvl w:ilvl="2" w:tplc="66D0BAAA" w:tentative="1">
      <w:start w:val="1"/>
      <w:numFmt w:val="bullet"/>
      <w:lvlText w:val=""/>
      <w:lvlJc w:val="left"/>
      <w:pPr>
        <w:ind w:left="2160" w:hanging="360"/>
      </w:pPr>
      <w:rPr>
        <w:rFonts w:ascii="Wingdings" w:hAnsi="Wingdings" w:hint="default"/>
      </w:rPr>
    </w:lvl>
    <w:lvl w:ilvl="3" w:tplc="7DD833EA" w:tentative="1">
      <w:start w:val="1"/>
      <w:numFmt w:val="bullet"/>
      <w:lvlText w:val=""/>
      <w:lvlJc w:val="left"/>
      <w:pPr>
        <w:ind w:left="2880" w:hanging="360"/>
      </w:pPr>
      <w:rPr>
        <w:rFonts w:ascii="Symbol" w:hAnsi="Symbol" w:hint="default"/>
      </w:rPr>
    </w:lvl>
    <w:lvl w:ilvl="4" w:tplc="0D446648" w:tentative="1">
      <w:start w:val="1"/>
      <w:numFmt w:val="bullet"/>
      <w:lvlText w:val="o"/>
      <w:lvlJc w:val="left"/>
      <w:pPr>
        <w:ind w:left="3600" w:hanging="360"/>
      </w:pPr>
      <w:rPr>
        <w:rFonts w:ascii="Courier New" w:hAnsi="Courier New" w:cs="Courier New" w:hint="default"/>
      </w:rPr>
    </w:lvl>
    <w:lvl w:ilvl="5" w:tplc="31423D22" w:tentative="1">
      <w:start w:val="1"/>
      <w:numFmt w:val="bullet"/>
      <w:lvlText w:val=""/>
      <w:lvlJc w:val="left"/>
      <w:pPr>
        <w:ind w:left="4320" w:hanging="360"/>
      </w:pPr>
      <w:rPr>
        <w:rFonts w:ascii="Wingdings" w:hAnsi="Wingdings" w:hint="default"/>
      </w:rPr>
    </w:lvl>
    <w:lvl w:ilvl="6" w:tplc="91C2637C" w:tentative="1">
      <w:start w:val="1"/>
      <w:numFmt w:val="bullet"/>
      <w:lvlText w:val=""/>
      <w:lvlJc w:val="left"/>
      <w:pPr>
        <w:ind w:left="5040" w:hanging="360"/>
      </w:pPr>
      <w:rPr>
        <w:rFonts w:ascii="Symbol" w:hAnsi="Symbol" w:hint="default"/>
      </w:rPr>
    </w:lvl>
    <w:lvl w:ilvl="7" w:tplc="EF589C56" w:tentative="1">
      <w:start w:val="1"/>
      <w:numFmt w:val="bullet"/>
      <w:lvlText w:val="o"/>
      <w:lvlJc w:val="left"/>
      <w:pPr>
        <w:ind w:left="5760" w:hanging="360"/>
      </w:pPr>
      <w:rPr>
        <w:rFonts w:ascii="Courier New" w:hAnsi="Courier New" w:cs="Courier New" w:hint="default"/>
      </w:rPr>
    </w:lvl>
    <w:lvl w:ilvl="8" w:tplc="1B68E244" w:tentative="1">
      <w:start w:val="1"/>
      <w:numFmt w:val="bullet"/>
      <w:lvlText w:val=""/>
      <w:lvlJc w:val="left"/>
      <w:pPr>
        <w:ind w:left="6480" w:hanging="360"/>
      </w:pPr>
      <w:rPr>
        <w:rFonts w:ascii="Wingdings" w:hAnsi="Wingdings" w:hint="default"/>
      </w:rPr>
    </w:lvl>
  </w:abstractNum>
  <w:abstractNum w:abstractNumId="17" w15:restartNumberingAfterBreak="0">
    <w:nsid w:val="38F671E4"/>
    <w:multiLevelType w:val="hybridMultilevel"/>
    <w:tmpl w:val="821CF590"/>
    <w:lvl w:ilvl="0" w:tplc="4D869A3C">
      <w:start w:val="1"/>
      <w:numFmt w:val="bullet"/>
      <w:lvlText w:val=""/>
      <w:lvlJc w:val="left"/>
      <w:pPr>
        <w:ind w:left="720" w:hanging="360"/>
      </w:pPr>
      <w:rPr>
        <w:rFonts w:ascii="Symbol" w:hAnsi="Symbol" w:hint="default"/>
      </w:rPr>
    </w:lvl>
    <w:lvl w:ilvl="1" w:tplc="703E61A0" w:tentative="1">
      <w:start w:val="1"/>
      <w:numFmt w:val="bullet"/>
      <w:lvlText w:val="o"/>
      <w:lvlJc w:val="left"/>
      <w:pPr>
        <w:ind w:left="1440" w:hanging="360"/>
      </w:pPr>
      <w:rPr>
        <w:rFonts w:ascii="Courier New" w:hAnsi="Courier New" w:cs="Courier New" w:hint="default"/>
      </w:rPr>
    </w:lvl>
    <w:lvl w:ilvl="2" w:tplc="B0762432" w:tentative="1">
      <w:start w:val="1"/>
      <w:numFmt w:val="bullet"/>
      <w:lvlText w:val=""/>
      <w:lvlJc w:val="left"/>
      <w:pPr>
        <w:ind w:left="2160" w:hanging="360"/>
      </w:pPr>
      <w:rPr>
        <w:rFonts w:ascii="Wingdings" w:hAnsi="Wingdings" w:hint="default"/>
      </w:rPr>
    </w:lvl>
    <w:lvl w:ilvl="3" w:tplc="E8164CC6" w:tentative="1">
      <w:start w:val="1"/>
      <w:numFmt w:val="bullet"/>
      <w:lvlText w:val=""/>
      <w:lvlJc w:val="left"/>
      <w:pPr>
        <w:ind w:left="2880" w:hanging="360"/>
      </w:pPr>
      <w:rPr>
        <w:rFonts w:ascii="Symbol" w:hAnsi="Symbol" w:hint="default"/>
      </w:rPr>
    </w:lvl>
    <w:lvl w:ilvl="4" w:tplc="C6762A06" w:tentative="1">
      <w:start w:val="1"/>
      <w:numFmt w:val="bullet"/>
      <w:lvlText w:val="o"/>
      <w:lvlJc w:val="left"/>
      <w:pPr>
        <w:ind w:left="3600" w:hanging="360"/>
      </w:pPr>
      <w:rPr>
        <w:rFonts w:ascii="Courier New" w:hAnsi="Courier New" w:cs="Courier New" w:hint="default"/>
      </w:rPr>
    </w:lvl>
    <w:lvl w:ilvl="5" w:tplc="A74ED10E" w:tentative="1">
      <w:start w:val="1"/>
      <w:numFmt w:val="bullet"/>
      <w:lvlText w:val=""/>
      <w:lvlJc w:val="left"/>
      <w:pPr>
        <w:ind w:left="4320" w:hanging="360"/>
      </w:pPr>
      <w:rPr>
        <w:rFonts w:ascii="Wingdings" w:hAnsi="Wingdings" w:hint="default"/>
      </w:rPr>
    </w:lvl>
    <w:lvl w:ilvl="6" w:tplc="8D00D9BC" w:tentative="1">
      <w:start w:val="1"/>
      <w:numFmt w:val="bullet"/>
      <w:lvlText w:val=""/>
      <w:lvlJc w:val="left"/>
      <w:pPr>
        <w:ind w:left="5040" w:hanging="360"/>
      </w:pPr>
      <w:rPr>
        <w:rFonts w:ascii="Symbol" w:hAnsi="Symbol" w:hint="default"/>
      </w:rPr>
    </w:lvl>
    <w:lvl w:ilvl="7" w:tplc="85882B42" w:tentative="1">
      <w:start w:val="1"/>
      <w:numFmt w:val="bullet"/>
      <w:lvlText w:val="o"/>
      <w:lvlJc w:val="left"/>
      <w:pPr>
        <w:ind w:left="5760" w:hanging="360"/>
      </w:pPr>
      <w:rPr>
        <w:rFonts w:ascii="Courier New" w:hAnsi="Courier New" w:cs="Courier New" w:hint="default"/>
      </w:rPr>
    </w:lvl>
    <w:lvl w:ilvl="8" w:tplc="ED6CE0A0" w:tentative="1">
      <w:start w:val="1"/>
      <w:numFmt w:val="bullet"/>
      <w:lvlText w:val=""/>
      <w:lvlJc w:val="left"/>
      <w:pPr>
        <w:ind w:left="6480" w:hanging="360"/>
      </w:pPr>
      <w:rPr>
        <w:rFonts w:ascii="Wingdings" w:hAnsi="Wingdings" w:hint="default"/>
      </w:rPr>
    </w:lvl>
  </w:abstractNum>
  <w:abstractNum w:abstractNumId="18" w15:restartNumberingAfterBreak="0">
    <w:nsid w:val="486C10A0"/>
    <w:multiLevelType w:val="hybridMultilevel"/>
    <w:tmpl w:val="0F324E46"/>
    <w:lvl w:ilvl="0" w:tplc="1A3481F8">
      <w:start w:val="1"/>
      <w:numFmt w:val="decimal"/>
      <w:lvlText w:val="%1."/>
      <w:lvlJc w:val="left"/>
      <w:pPr>
        <w:ind w:left="720" w:hanging="360"/>
      </w:pPr>
    </w:lvl>
    <w:lvl w:ilvl="1" w:tplc="65A624FC" w:tentative="1">
      <w:start w:val="1"/>
      <w:numFmt w:val="lowerLetter"/>
      <w:lvlText w:val="%2."/>
      <w:lvlJc w:val="left"/>
      <w:pPr>
        <w:ind w:left="1440" w:hanging="360"/>
      </w:pPr>
    </w:lvl>
    <w:lvl w:ilvl="2" w:tplc="1B62CE2A" w:tentative="1">
      <w:start w:val="1"/>
      <w:numFmt w:val="lowerRoman"/>
      <w:lvlText w:val="%3."/>
      <w:lvlJc w:val="right"/>
      <w:pPr>
        <w:ind w:left="2160" w:hanging="180"/>
      </w:pPr>
    </w:lvl>
    <w:lvl w:ilvl="3" w:tplc="C018DA9C" w:tentative="1">
      <w:start w:val="1"/>
      <w:numFmt w:val="decimal"/>
      <w:lvlText w:val="%4."/>
      <w:lvlJc w:val="left"/>
      <w:pPr>
        <w:ind w:left="2880" w:hanging="360"/>
      </w:pPr>
    </w:lvl>
    <w:lvl w:ilvl="4" w:tplc="42BA352C" w:tentative="1">
      <w:start w:val="1"/>
      <w:numFmt w:val="lowerLetter"/>
      <w:lvlText w:val="%5."/>
      <w:lvlJc w:val="left"/>
      <w:pPr>
        <w:ind w:left="3600" w:hanging="360"/>
      </w:pPr>
    </w:lvl>
    <w:lvl w:ilvl="5" w:tplc="6414D032" w:tentative="1">
      <w:start w:val="1"/>
      <w:numFmt w:val="lowerRoman"/>
      <w:lvlText w:val="%6."/>
      <w:lvlJc w:val="right"/>
      <w:pPr>
        <w:ind w:left="4320" w:hanging="180"/>
      </w:pPr>
    </w:lvl>
    <w:lvl w:ilvl="6" w:tplc="BA84CFAA" w:tentative="1">
      <w:start w:val="1"/>
      <w:numFmt w:val="decimal"/>
      <w:lvlText w:val="%7."/>
      <w:lvlJc w:val="left"/>
      <w:pPr>
        <w:ind w:left="5040" w:hanging="360"/>
      </w:pPr>
    </w:lvl>
    <w:lvl w:ilvl="7" w:tplc="2746066C" w:tentative="1">
      <w:start w:val="1"/>
      <w:numFmt w:val="lowerLetter"/>
      <w:lvlText w:val="%8."/>
      <w:lvlJc w:val="left"/>
      <w:pPr>
        <w:ind w:left="5760" w:hanging="360"/>
      </w:pPr>
    </w:lvl>
    <w:lvl w:ilvl="8" w:tplc="AA4E14EA" w:tentative="1">
      <w:start w:val="1"/>
      <w:numFmt w:val="lowerRoman"/>
      <w:lvlText w:val="%9."/>
      <w:lvlJc w:val="right"/>
      <w:pPr>
        <w:ind w:left="6480" w:hanging="180"/>
      </w:pPr>
    </w:lvl>
  </w:abstractNum>
  <w:abstractNum w:abstractNumId="19" w15:restartNumberingAfterBreak="0">
    <w:nsid w:val="5ED55956"/>
    <w:multiLevelType w:val="hybridMultilevel"/>
    <w:tmpl w:val="B60C91C8"/>
    <w:lvl w:ilvl="0" w:tplc="AAC60638">
      <w:start w:val="1"/>
      <w:numFmt w:val="bullet"/>
      <w:pStyle w:val="PunktlistaLST"/>
      <w:lvlText w:val=""/>
      <w:lvlJc w:val="left"/>
      <w:pPr>
        <w:ind w:left="720" w:hanging="360"/>
      </w:pPr>
      <w:rPr>
        <w:rFonts w:ascii="Symbol" w:hAnsi="Symbol" w:hint="default"/>
      </w:rPr>
    </w:lvl>
    <w:lvl w:ilvl="1" w:tplc="D042308E" w:tentative="1">
      <w:start w:val="1"/>
      <w:numFmt w:val="bullet"/>
      <w:lvlText w:val="o"/>
      <w:lvlJc w:val="left"/>
      <w:pPr>
        <w:ind w:left="1440" w:hanging="360"/>
      </w:pPr>
      <w:rPr>
        <w:rFonts w:ascii="Courier New" w:hAnsi="Courier New" w:cs="Courier New" w:hint="default"/>
      </w:rPr>
    </w:lvl>
    <w:lvl w:ilvl="2" w:tplc="07F4990A" w:tentative="1">
      <w:start w:val="1"/>
      <w:numFmt w:val="bullet"/>
      <w:lvlText w:val=""/>
      <w:lvlJc w:val="left"/>
      <w:pPr>
        <w:ind w:left="2160" w:hanging="360"/>
      </w:pPr>
      <w:rPr>
        <w:rFonts w:ascii="Wingdings" w:hAnsi="Wingdings" w:hint="default"/>
      </w:rPr>
    </w:lvl>
    <w:lvl w:ilvl="3" w:tplc="B15A55CE" w:tentative="1">
      <w:start w:val="1"/>
      <w:numFmt w:val="bullet"/>
      <w:lvlText w:val=""/>
      <w:lvlJc w:val="left"/>
      <w:pPr>
        <w:ind w:left="2880" w:hanging="360"/>
      </w:pPr>
      <w:rPr>
        <w:rFonts w:ascii="Symbol" w:hAnsi="Symbol" w:hint="default"/>
      </w:rPr>
    </w:lvl>
    <w:lvl w:ilvl="4" w:tplc="24509A90" w:tentative="1">
      <w:start w:val="1"/>
      <w:numFmt w:val="bullet"/>
      <w:lvlText w:val="o"/>
      <w:lvlJc w:val="left"/>
      <w:pPr>
        <w:ind w:left="3600" w:hanging="360"/>
      </w:pPr>
      <w:rPr>
        <w:rFonts w:ascii="Courier New" w:hAnsi="Courier New" w:cs="Courier New" w:hint="default"/>
      </w:rPr>
    </w:lvl>
    <w:lvl w:ilvl="5" w:tplc="FDE28E32" w:tentative="1">
      <w:start w:val="1"/>
      <w:numFmt w:val="bullet"/>
      <w:lvlText w:val=""/>
      <w:lvlJc w:val="left"/>
      <w:pPr>
        <w:ind w:left="4320" w:hanging="360"/>
      </w:pPr>
      <w:rPr>
        <w:rFonts w:ascii="Wingdings" w:hAnsi="Wingdings" w:hint="default"/>
      </w:rPr>
    </w:lvl>
    <w:lvl w:ilvl="6" w:tplc="8E303DD6" w:tentative="1">
      <w:start w:val="1"/>
      <w:numFmt w:val="bullet"/>
      <w:lvlText w:val=""/>
      <w:lvlJc w:val="left"/>
      <w:pPr>
        <w:ind w:left="5040" w:hanging="360"/>
      </w:pPr>
      <w:rPr>
        <w:rFonts w:ascii="Symbol" w:hAnsi="Symbol" w:hint="default"/>
      </w:rPr>
    </w:lvl>
    <w:lvl w:ilvl="7" w:tplc="8CB43EDE" w:tentative="1">
      <w:start w:val="1"/>
      <w:numFmt w:val="bullet"/>
      <w:lvlText w:val="o"/>
      <w:lvlJc w:val="left"/>
      <w:pPr>
        <w:ind w:left="5760" w:hanging="360"/>
      </w:pPr>
      <w:rPr>
        <w:rFonts w:ascii="Courier New" w:hAnsi="Courier New" w:cs="Courier New" w:hint="default"/>
      </w:rPr>
    </w:lvl>
    <w:lvl w:ilvl="8" w:tplc="185E1C22" w:tentative="1">
      <w:start w:val="1"/>
      <w:numFmt w:val="bullet"/>
      <w:lvlText w:val=""/>
      <w:lvlJc w:val="left"/>
      <w:pPr>
        <w:ind w:left="6480" w:hanging="360"/>
      </w:pPr>
      <w:rPr>
        <w:rFonts w:ascii="Wingdings" w:hAnsi="Wingdings" w:hint="default"/>
      </w:rPr>
    </w:lvl>
  </w:abstractNum>
  <w:abstractNum w:abstractNumId="20" w15:restartNumberingAfterBreak="0">
    <w:nsid w:val="66353C22"/>
    <w:multiLevelType w:val="hybridMultilevel"/>
    <w:tmpl w:val="429021F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7F0E1890"/>
    <w:multiLevelType w:val="hybridMultilevel"/>
    <w:tmpl w:val="B8041278"/>
    <w:lvl w:ilvl="0" w:tplc="BE402A08">
      <w:start w:val="1"/>
      <w:numFmt w:val="bullet"/>
      <w:lvlText w:val=""/>
      <w:lvlJc w:val="left"/>
      <w:pPr>
        <w:ind w:left="720" w:hanging="360"/>
      </w:pPr>
      <w:rPr>
        <w:rFonts w:ascii="Symbol" w:hAnsi="Symbol" w:hint="default"/>
      </w:rPr>
    </w:lvl>
    <w:lvl w:ilvl="1" w:tplc="CD26D7F2" w:tentative="1">
      <w:start w:val="1"/>
      <w:numFmt w:val="bullet"/>
      <w:lvlText w:val="o"/>
      <w:lvlJc w:val="left"/>
      <w:pPr>
        <w:ind w:left="1440" w:hanging="360"/>
      </w:pPr>
      <w:rPr>
        <w:rFonts w:ascii="Courier New" w:hAnsi="Courier New" w:cs="Courier New" w:hint="default"/>
      </w:rPr>
    </w:lvl>
    <w:lvl w:ilvl="2" w:tplc="E8489E7C" w:tentative="1">
      <w:start w:val="1"/>
      <w:numFmt w:val="bullet"/>
      <w:lvlText w:val=""/>
      <w:lvlJc w:val="left"/>
      <w:pPr>
        <w:ind w:left="2160" w:hanging="360"/>
      </w:pPr>
      <w:rPr>
        <w:rFonts w:ascii="Wingdings" w:hAnsi="Wingdings" w:hint="default"/>
      </w:rPr>
    </w:lvl>
    <w:lvl w:ilvl="3" w:tplc="A5647E8E" w:tentative="1">
      <w:start w:val="1"/>
      <w:numFmt w:val="bullet"/>
      <w:lvlText w:val=""/>
      <w:lvlJc w:val="left"/>
      <w:pPr>
        <w:ind w:left="2880" w:hanging="360"/>
      </w:pPr>
      <w:rPr>
        <w:rFonts w:ascii="Symbol" w:hAnsi="Symbol" w:hint="default"/>
      </w:rPr>
    </w:lvl>
    <w:lvl w:ilvl="4" w:tplc="8EC22E56" w:tentative="1">
      <w:start w:val="1"/>
      <w:numFmt w:val="bullet"/>
      <w:lvlText w:val="o"/>
      <w:lvlJc w:val="left"/>
      <w:pPr>
        <w:ind w:left="3600" w:hanging="360"/>
      </w:pPr>
      <w:rPr>
        <w:rFonts w:ascii="Courier New" w:hAnsi="Courier New" w:cs="Courier New" w:hint="default"/>
      </w:rPr>
    </w:lvl>
    <w:lvl w:ilvl="5" w:tplc="1A80DF1C" w:tentative="1">
      <w:start w:val="1"/>
      <w:numFmt w:val="bullet"/>
      <w:lvlText w:val=""/>
      <w:lvlJc w:val="left"/>
      <w:pPr>
        <w:ind w:left="4320" w:hanging="360"/>
      </w:pPr>
      <w:rPr>
        <w:rFonts w:ascii="Wingdings" w:hAnsi="Wingdings" w:hint="default"/>
      </w:rPr>
    </w:lvl>
    <w:lvl w:ilvl="6" w:tplc="D290788E" w:tentative="1">
      <w:start w:val="1"/>
      <w:numFmt w:val="bullet"/>
      <w:lvlText w:val=""/>
      <w:lvlJc w:val="left"/>
      <w:pPr>
        <w:ind w:left="5040" w:hanging="360"/>
      </w:pPr>
      <w:rPr>
        <w:rFonts w:ascii="Symbol" w:hAnsi="Symbol" w:hint="default"/>
      </w:rPr>
    </w:lvl>
    <w:lvl w:ilvl="7" w:tplc="4D68025E" w:tentative="1">
      <w:start w:val="1"/>
      <w:numFmt w:val="bullet"/>
      <w:lvlText w:val="o"/>
      <w:lvlJc w:val="left"/>
      <w:pPr>
        <w:ind w:left="5760" w:hanging="360"/>
      </w:pPr>
      <w:rPr>
        <w:rFonts w:ascii="Courier New" w:hAnsi="Courier New" w:cs="Courier New" w:hint="default"/>
      </w:rPr>
    </w:lvl>
    <w:lvl w:ilvl="8" w:tplc="1DBC11DC"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5"/>
  </w:num>
  <w:num w:numId="14">
    <w:abstractNumId w:val="11"/>
  </w:num>
  <w:num w:numId="15">
    <w:abstractNumId w:val="13"/>
  </w:num>
  <w:num w:numId="16">
    <w:abstractNumId w:val="10"/>
  </w:num>
  <w:num w:numId="17">
    <w:abstractNumId w:val="17"/>
  </w:num>
  <w:num w:numId="18">
    <w:abstractNumId w:val="21"/>
  </w:num>
  <w:num w:numId="19">
    <w:abstractNumId w:val="14"/>
  </w:num>
  <w:num w:numId="20">
    <w:abstractNumId w:val="18"/>
  </w:num>
  <w:num w:numId="21">
    <w:abstractNumId w:val="16"/>
  </w:num>
  <w:num w:numId="22">
    <w:abstractNumId w:val="12"/>
  </w:num>
  <w:num w:numId="23">
    <w:abstractNumId w:val="19"/>
  </w:num>
  <w:num w:numId="24">
    <w:abstractNumId w:val="12"/>
  </w:num>
  <w:num w:numId="25">
    <w:abstractNumId w:val="19"/>
  </w:num>
  <w:num w:numId="26">
    <w:abstractNumId w:val="12"/>
  </w:num>
  <w:num w:numId="27">
    <w:abstractNumId w:val="19"/>
  </w:num>
  <w:num w:numId="28">
    <w:abstractNumId w:val="12"/>
  </w:num>
  <w:num w:numId="29">
    <w:abstractNumId w:val="19"/>
  </w:num>
  <w:num w:numId="30">
    <w:abstractNumId w:val="12"/>
  </w:num>
  <w:num w:numId="31">
    <w:abstractNumId w:val="19"/>
  </w:num>
  <w:num w:numId="32">
    <w:abstractNumId w:val="12"/>
  </w:num>
  <w:num w:numId="33">
    <w:abstractNumId w:val="19"/>
  </w:num>
  <w:num w:numId="34">
    <w:abstractNumId w:val="12"/>
  </w:num>
  <w:num w:numId="35">
    <w:abstractNumId w:val="1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formatting="1" w:enforcement="0"/>
  <w:defaultTabStop w:val="1304"/>
  <w:hyphenationZone w:val="425"/>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1C1C"/>
    <w:rsid w:val="0001321E"/>
    <w:rsid w:val="00013441"/>
    <w:rsid w:val="0001481C"/>
    <w:rsid w:val="00022000"/>
    <w:rsid w:val="00023CF8"/>
    <w:rsid w:val="00023DE0"/>
    <w:rsid w:val="00025CB8"/>
    <w:rsid w:val="000308AD"/>
    <w:rsid w:val="000308E1"/>
    <w:rsid w:val="000314EE"/>
    <w:rsid w:val="00031C70"/>
    <w:rsid w:val="00032C25"/>
    <w:rsid w:val="0003448F"/>
    <w:rsid w:val="00042DC4"/>
    <w:rsid w:val="00043314"/>
    <w:rsid w:val="00043463"/>
    <w:rsid w:val="0004382C"/>
    <w:rsid w:val="00043F8D"/>
    <w:rsid w:val="000464D4"/>
    <w:rsid w:val="00052A18"/>
    <w:rsid w:val="000547D3"/>
    <w:rsid w:val="00055BDF"/>
    <w:rsid w:val="00055D0A"/>
    <w:rsid w:val="00057D0D"/>
    <w:rsid w:val="0006053D"/>
    <w:rsid w:val="00062FA9"/>
    <w:rsid w:val="00063145"/>
    <w:rsid w:val="00064281"/>
    <w:rsid w:val="0006515E"/>
    <w:rsid w:val="000660F9"/>
    <w:rsid w:val="000661E4"/>
    <w:rsid w:val="00067BBA"/>
    <w:rsid w:val="000724B6"/>
    <w:rsid w:val="0007350A"/>
    <w:rsid w:val="00076B49"/>
    <w:rsid w:val="00077DAA"/>
    <w:rsid w:val="00081366"/>
    <w:rsid w:val="00082274"/>
    <w:rsid w:val="00083E49"/>
    <w:rsid w:val="0008437F"/>
    <w:rsid w:val="00085371"/>
    <w:rsid w:val="00085662"/>
    <w:rsid w:val="00086555"/>
    <w:rsid w:val="0008783E"/>
    <w:rsid w:val="000900BA"/>
    <w:rsid w:val="000946AA"/>
    <w:rsid w:val="00094D8B"/>
    <w:rsid w:val="000955BF"/>
    <w:rsid w:val="000A0527"/>
    <w:rsid w:val="000A3AE5"/>
    <w:rsid w:val="000A678F"/>
    <w:rsid w:val="000A7B3D"/>
    <w:rsid w:val="000B152D"/>
    <w:rsid w:val="000B2A0F"/>
    <w:rsid w:val="000B2A44"/>
    <w:rsid w:val="000B5DA9"/>
    <w:rsid w:val="000B6F75"/>
    <w:rsid w:val="000C7C98"/>
    <w:rsid w:val="000D2425"/>
    <w:rsid w:val="000D3D5F"/>
    <w:rsid w:val="000E147A"/>
    <w:rsid w:val="000E430F"/>
    <w:rsid w:val="000E4610"/>
    <w:rsid w:val="000E5899"/>
    <w:rsid w:val="000E5915"/>
    <w:rsid w:val="000E5D26"/>
    <w:rsid w:val="000F3579"/>
    <w:rsid w:val="000F3AEC"/>
    <w:rsid w:val="000F3FC4"/>
    <w:rsid w:val="00104E4F"/>
    <w:rsid w:val="00107D0D"/>
    <w:rsid w:val="0011094C"/>
    <w:rsid w:val="00112269"/>
    <w:rsid w:val="00113B4A"/>
    <w:rsid w:val="001145C6"/>
    <w:rsid w:val="00114BFD"/>
    <w:rsid w:val="001153ED"/>
    <w:rsid w:val="00116777"/>
    <w:rsid w:val="00120D82"/>
    <w:rsid w:val="00120DB9"/>
    <w:rsid w:val="00125505"/>
    <w:rsid w:val="00125DF1"/>
    <w:rsid w:val="00127B3E"/>
    <w:rsid w:val="001307BD"/>
    <w:rsid w:val="00131043"/>
    <w:rsid w:val="00135BF1"/>
    <w:rsid w:val="00136D2C"/>
    <w:rsid w:val="00140BC6"/>
    <w:rsid w:val="00141652"/>
    <w:rsid w:val="0014658B"/>
    <w:rsid w:val="0014721B"/>
    <w:rsid w:val="001476C1"/>
    <w:rsid w:val="001478E6"/>
    <w:rsid w:val="00152058"/>
    <w:rsid w:val="001544E1"/>
    <w:rsid w:val="001568E3"/>
    <w:rsid w:val="00161319"/>
    <w:rsid w:val="0016672D"/>
    <w:rsid w:val="001730E7"/>
    <w:rsid w:val="00177CC2"/>
    <w:rsid w:val="00183356"/>
    <w:rsid w:val="001861A0"/>
    <w:rsid w:val="00186CB4"/>
    <w:rsid w:val="00187A2E"/>
    <w:rsid w:val="0019534C"/>
    <w:rsid w:val="001A41B6"/>
    <w:rsid w:val="001A6A54"/>
    <w:rsid w:val="001A721B"/>
    <w:rsid w:val="001B0308"/>
    <w:rsid w:val="001B0E1E"/>
    <w:rsid w:val="001B216B"/>
    <w:rsid w:val="001B2AB9"/>
    <w:rsid w:val="001B3787"/>
    <w:rsid w:val="001B483E"/>
    <w:rsid w:val="001B5BE2"/>
    <w:rsid w:val="001B65B4"/>
    <w:rsid w:val="001C2819"/>
    <w:rsid w:val="001C332A"/>
    <w:rsid w:val="001C3516"/>
    <w:rsid w:val="001C3F1C"/>
    <w:rsid w:val="001C54A2"/>
    <w:rsid w:val="001C5F4F"/>
    <w:rsid w:val="001C65BB"/>
    <w:rsid w:val="001D0B5F"/>
    <w:rsid w:val="001D19A9"/>
    <w:rsid w:val="001D27D6"/>
    <w:rsid w:val="001D4F13"/>
    <w:rsid w:val="001D6369"/>
    <w:rsid w:val="001D6C7B"/>
    <w:rsid w:val="001E009A"/>
    <w:rsid w:val="001E0D71"/>
    <w:rsid w:val="001E22FD"/>
    <w:rsid w:val="001E6FB3"/>
    <w:rsid w:val="001F3F2F"/>
    <w:rsid w:val="001F4FB1"/>
    <w:rsid w:val="001F59A4"/>
    <w:rsid w:val="001F5A75"/>
    <w:rsid w:val="001F71E8"/>
    <w:rsid w:val="001F76B5"/>
    <w:rsid w:val="0020658E"/>
    <w:rsid w:val="00206D0F"/>
    <w:rsid w:val="00213812"/>
    <w:rsid w:val="0021768D"/>
    <w:rsid w:val="002242C8"/>
    <w:rsid w:val="00226F6F"/>
    <w:rsid w:val="00230E4A"/>
    <w:rsid w:val="00232831"/>
    <w:rsid w:val="0023416A"/>
    <w:rsid w:val="0023441E"/>
    <w:rsid w:val="002345B0"/>
    <w:rsid w:val="00236ECB"/>
    <w:rsid w:val="00240301"/>
    <w:rsid w:val="00243C41"/>
    <w:rsid w:val="0024708A"/>
    <w:rsid w:val="0024761D"/>
    <w:rsid w:val="002541F0"/>
    <w:rsid w:val="002605C4"/>
    <w:rsid w:val="002620DD"/>
    <w:rsid w:val="0026428A"/>
    <w:rsid w:val="00264644"/>
    <w:rsid w:val="0026606A"/>
    <w:rsid w:val="00267609"/>
    <w:rsid w:val="00267D12"/>
    <w:rsid w:val="002712CD"/>
    <w:rsid w:val="00271679"/>
    <w:rsid w:val="0027633C"/>
    <w:rsid w:val="00276511"/>
    <w:rsid w:val="0027764E"/>
    <w:rsid w:val="002827CC"/>
    <w:rsid w:val="00283D09"/>
    <w:rsid w:val="00284995"/>
    <w:rsid w:val="00284B44"/>
    <w:rsid w:val="002856C5"/>
    <w:rsid w:val="002858D5"/>
    <w:rsid w:val="00286896"/>
    <w:rsid w:val="00286CAB"/>
    <w:rsid w:val="0028778F"/>
    <w:rsid w:val="0029067C"/>
    <w:rsid w:val="00291E83"/>
    <w:rsid w:val="00291EAE"/>
    <w:rsid w:val="00294A08"/>
    <w:rsid w:val="002A1669"/>
    <w:rsid w:val="002A18FF"/>
    <w:rsid w:val="002A1BB6"/>
    <w:rsid w:val="002A353D"/>
    <w:rsid w:val="002A3789"/>
    <w:rsid w:val="002A7C64"/>
    <w:rsid w:val="002A7F0A"/>
    <w:rsid w:val="002B164C"/>
    <w:rsid w:val="002B4CFE"/>
    <w:rsid w:val="002B6B02"/>
    <w:rsid w:val="002B7732"/>
    <w:rsid w:val="002C4FAA"/>
    <w:rsid w:val="002C5B75"/>
    <w:rsid w:val="002D0B36"/>
    <w:rsid w:val="002D2364"/>
    <w:rsid w:val="002D2506"/>
    <w:rsid w:val="002D2A3F"/>
    <w:rsid w:val="002D5A05"/>
    <w:rsid w:val="002E1808"/>
    <w:rsid w:val="002E3E58"/>
    <w:rsid w:val="002E5C80"/>
    <w:rsid w:val="002F00A7"/>
    <w:rsid w:val="002F3A0B"/>
    <w:rsid w:val="002F663E"/>
    <w:rsid w:val="00302C6E"/>
    <w:rsid w:val="003036E6"/>
    <w:rsid w:val="00306114"/>
    <w:rsid w:val="00307668"/>
    <w:rsid w:val="00310CBC"/>
    <w:rsid w:val="003158C6"/>
    <w:rsid w:val="003169F2"/>
    <w:rsid w:val="0032186D"/>
    <w:rsid w:val="0032249E"/>
    <w:rsid w:val="003278CD"/>
    <w:rsid w:val="00332B91"/>
    <w:rsid w:val="003332F4"/>
    <w:rsid w:val="00337B89"/>
    <w:rsid w:val="00340099"/>
    <w:rsid w:val="00340636"/>
    <w:rsid w:val="00347B18"/>
    <w:rsid w:val="00351243"/>
    <w:rsid w:val="00353E31"/>
    <w:rsid w:val="00356F0F"/>
    <w:rsid w:val="00360F2A"/>
    <w:rsid w:val="0036263A"/>
    <w:rsid w:val="0036321C"/>
    <w:rsid w:val="00364DC2"/>
    <w:rsid w:val="00366069"/>
    <w:rsid w:val="0037272E"/>
    <w:rsid w:val="00376BA4"/>
    <w:rsid w:val="00380CC6"/>
    <w:rsid w:val="00382A60"/>
    <w:rsid w:val="00382B8F"/>
    <w:rsid w:val="003843CA"/>
    <w:rsid w:val="0039072D"/>
    <w:rsid w:val="003968C2"/>
    <w:rsid w:val="00396D9A"/>
    <w:rsid w:val="003974C0"/>
    <w:rsid w:val="003979DA"/>
    <w:rsid w:val="003A2624"/>
    <w:rsid w:val="003A7024"/>
    <w:rsid w:val="003A74A3"/>
    <w:rsid w:val="003A7DE9"/>
    <w:rsid w:val="003B0AF8"/>
    <w:rsid w:val="003B157C"/>
    <w:rsid w:val="003B22B4"/>
    <w:rsid w:val="003B340E"/>
    <w:rsid w:val="003B3650"/>
    <w:rsid w:val="003B4552"/>
    <w:rsid w:val="003B7866"/>
    <w:rsid w:val="003C4507"/>
    <w:rsid w:val="003C490B"/>
    <w:rsid w:val="003C586D"/>
    <w:rsid w:val="003C5FD5"/>
    <w:rsid w:val="003C6D07"/>
    <w:rsid w:val="003C71FA"/>
    <w:rsid w:val="003C75C5"/>
    <w:rsid w:val="003D08EE"/>
    <w:rsid w:val="003D1611"/>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47E2"/>
    <w:rsid w:val="00404A33"/>
    <w:rsid w:val="0041225F"/>
    <w:rsid w:val="004157E2"/>
    <w:rsid w:val="004163AE"/>
    <w:rsid w:val="00417BB4"/>
    <w:rsid w:val="004248D1"/>
    <w:rsid w:val="00425278"/>
    <w:rsid w:val="004316D6"/>
    <w:rsid w:val="0043175B"/>
    <w:rsid w:val="00434EB7"/>
    <w:rsid w:val="00435CA1"/>
    <w:rsid w:val="0043672F"/>
    <w:rsid w:val="00442A02"/>
    <w:rsid w:val="00444045"/>
    <w:rsid w:val="00452FE4"/>
    <w:rsid w:val="00457689"/>
    <w:rsid w:val="00460F6F"/>
    <w:rsid w:val="0046311D"/>
    <w:rsid w:val="004653EE"/>
    <w:rsid w:val="00466340"/>
    <w:rsid w:val="00466AE0"/>
    <w:rsid w:val="00467AE2"/>
    <w:rsid w:val="00467D07"/>
    <w:rsid w:val="004753FB"/>
    <w:rsid w:val="0047625A"/>
    <w:rsid w:val="00480E24"/>
    <w:rsid w:val="00483D83"/>
    <w:rsid w:val="0049314D"/>
    <w:rsid w:val="004941DD"/>
    <w:rsid w:val="00495C3D"/>
    <w:rsid w:val="004A60DC"/>
    <w:rsid w:val="004A6475"/>
    <w:rsid w:val="004A6BC1"/>
    <w:rsid w:val="004B04DA"/>
    <w:rsid w:val="004B4544"/>
    <w:rsid w:val="004B47EA"/>
    <w:rsid w:val="004B75EC"/>
    <w:rsid w:val="004C00D9"/>
    <w:rsid w:val="004C0F72"/>
    <w:rsid w:val="004C2BAC"/>
    <w:rsid w:val="004C6D24"/>
    <w:rsid w:val="004D07FE"/>
    <w:rsid w:val="004D2443"/>
    <w:rsid w:val="004D5848"/>
    <w:rsid w:val="004D5AE5"/>
    <w:rsid w:val="004D5C00"/>
    <w:rsid w:val="004E183F"/>
    <w:rsid w:val="004E2F12"/>
    <w:rsid w:val="004E3DF1"/>
    <w:rsid w:val="004E766F"/>
    <w:rsid w:val="004F1E6A"/>
    <w:rsid w:val="004F256E"/>
    <w:rsid w:val="004F345A"/>
    <w:rsid w:val="004F6BB0"/>
    <w:rsid w:val="00500587"/>
    <w:rsid w:val="00502C47"/>
    <w:rsid w:val="00503FC9"/>
    <w:rsid w:val="00504998"/>
    <w:rsid w:val="00506E09"/>
    <w:rsid w:val="00506EE6"/>
    <w:rsid w:val="00506F34"/>
    <w:rsid w:val="00513F55"/>
    <w:rsid w:val="00516B40"/>
    <w:rsid w:val="00517499"/>
    <w:rsid w:val="005254B3"/>
    <w:rsid w:val="00527785"/>
    <w:rsid w:val="00535C9C"/>
    <w:rsid w:val="005362BE"/>
    <w:rsid w:val="00536749"/>
    <w:rsid w:val="005415E1"/>
    <w:rsid w:val="0054224B"/>
    <w:rsid w:val="00544460"/>
    <w:rsid w:val="0054526B"/>
    <w:rsid w:val="00546EB9"/>
    <w:rsid w:val="005474C7"/>
    <w:rsid w:val="0055270A"/>
    <w:rsid w:val="005570B5"/>
    <w:rsid w:val="00560688"/>
    <w:rsid w:val="005639E1"/>
    <w:rsid w:val="00570E69"/>
    <w:rsid w:val="00574B24"/>
    <w:rsid w:val="00574E8A"/>
    <w:rsid w:val="00575D32"/>
    <w:rsid w:val="00576F74"/>
    <w:rsid w:val="00580980"/>
    <w:rsid w:val="00581AF6"/>
    <w:rsid w:val="00582318"/>
    <w:rsid w:val="0058335F"/>
    <w:rsid w:val="005838FA"/>
    <w:rsid w:val="0058518F"/>
    <w:rsid w:val="00585F1E"/>
    <w:rsid w:val="00590DA1"/>
    <w:rsid w:val="005932DF"/>
    <w:rsid w:val="00596DFD"/>
    <w:rsid w:val="005A0417"/>
    <w:rsid w:val="005A0999"/>
    <w:rsid w:val="005A0A42"/>
    <w:rsid w:val="005A1CAB"/>
    <w:rsid w:val="005A3FA2"/>
    <w:rsid w:val="005B0EB0"/>
    <w:rsid w:val="005B1661"/>
    <w:rsid w:val="005B1E78"/>
    <w:rsid w:val="005B513E"/>
    <w:rsid w:val="005B7343"/>
    <w:rsid w:val="005C3B67"/>
    <w:rsid w:val="005C40B1"/>
    <w:rsid w:val="005C6E60"/>
    <w:rsid w:val="005C7854"/>
    <w:rsid w:val="005D05FA"/>
    <w:rsid w:val="005D365A"/>
    <w:rsid w:val="005D4B45"/>
    <w:rsid w:val="005D642B"/>
    <w:rsid w:val="005E3130"/>
    <w:rsid w:val="005E6D34"/>
    <w:rsid w:val="005E7EB9"/>
    <w:rsid w:val="005F2D64"/>
    <w:rsid w:val="005F72EA"/>
    <w:rsid w:val="0060173B"/>
    <w:rsid w:val="00602881"/>
    <w:rsid w:val="006035CB"/>
    <w:rsid w:val="00605A4C"/>
    <w:rsid w:val="00610417"/>
    <w:rsid w:val="0061079D"/>
    <w:rsid w:val="00611B76"/>
    <w:rsid w:val="00614FAA"/>
    <w:rsid w:val="00615416"/>
    <w:rsid w:val="00625CE5"/>
    <w:rsid w:val="00630A38"/>
    <w:rsid w:val="00632C54"/>
    <w:rsid w:val="00633B0B"/>
    <w:rsid w:val="00634092"/>
    <w:rsid w:val="006368D6"/>
    <w:rsid w:val="006372BE"/>
    <w:rsid w:val="00637B13"/>
    <w:rsid w:val="00640CC7"/>
    <w:rsid w:val="006415DE"/>
    <w:rsid w:val="00643773"/>
    <w:rsid w:val="006445CE"/>
    <w:rsid w:val="00653395"/>
    <w:rsid w:val="00655713"/>
    <w:rsid w:val="00655AB1"/>
    <w:rsid w:val="00670720"/>
    <w:rsid w:val="00671BEA"/>
    <w:rsid w:val="00672F7E"/>
    <w:rsid w:val="006743E2"/>
    <w:rsid w:val="0067496F"/>
    <w:rsid w:val="00675BCD"/>
    <w:rsid w:val="00681676"/>
    <w:rsid w:val="006816DF"/>
    <w:rsid w:val="00682180"/>
    <w:rsid w:val="00682A9B"/>
    <w:rsid w:val="00687149"/>
    <w:rsid w:val="006909DF"/>
    <w:rsid w:val="0069170B"/>
    <w:rsid w:val="006930B7"/>
    <w:rsid w:val="006979F1"/>
    <w:rsid w:val="00697AA2"/>
    <w:rsid w:val="006A2EE5"/>
    <w:rsid w:val="006A59E5"/>
    <w:rsid w:val="006B046D"/>
    <w:rsid w:val="006B1E1C"/>
    <w:rsid w:val="006B2440"/>
    <w:rsid w:val="006B367E"/>
    <w:rsid w:val="006B3F16"/>
    <w:rsid w:val="006B50A5"/>
    <w:rsid w:val="006B55DB"/>
    <w:rsid w:val="006C0853"/>
    <w:rsid w:val="006C0E4F"/>
    <w:rsid w:val="006C0F3F"/>
    <w:rsid w:val="006C2B66"/>
    <w:rsid w:val="006C348E"/>
    <w:rsid w:val="006C42BA"/>
    <w:rsid w:val="006C52B3"/>
    <w:rsid w:val="006C6A9C"/>
    <w:rsid w:val="006C7A20"/>
    <w:rsid w:val="006D2872"/>
    <w:rsid w:val="006D4F0A"/>
    <w:rsid w:val="006E2169"/>
    <w:rsid w:val="006E227E"/>
    <w:rsid w:val="006E38D0"/>
    <w:rsid w:val="006E4ACE"/>
    <w:rsid w:val="006E6F6B"/>
    <w:rsid w:val="006F03C5"/>
    <w:rsid w:val="006F03F3"/>
    <w:rsid w:val="006F214A"/>
    <w:rsid w:val="006F2E10"/>
    <w:rsid w:val="006F3C75"/>
    <w:rsid w:val="006F6C42"/>
    <w:rsid w:val="00707D32"/>
    <w:rsid w:val="00710F03"/>
    <w:rsid w:val="00712D63"/>
    <w:rsid w:val="00713E43"/>
    <w:rsid w:val="00714701"/>
    <w:rsid w:val="00723DCE"/>
    <w:rsid w:val="00727769"/>
    <w:rsid w:val="00730C5B"/>
    <w:rsid w:val="007314FB"/>
    <w:rsid w:val="00733056"/>
    <w:rsid w:val="007374FB"/>
    <w:rsid w:val="00737B9B"/>
    <w:rsid w:val="00743A5E"/>
    <w:rsid w:val="007447FE"/>
    <w:rsid w:val="00745457"/>
    <w:rsid w:val="00746F45"/>
    <w:rsid w:val="00750632"/>
    <w:rsid w:val="00750837"/>
    <w:rsid w:val="00754931"/>
    <w:rsid w:val="00756962"/>
    <w:rsid w:val="00761B7C"/>
    <w:rsid w:val="007660BF"/>
    <w:rsid w:val="007713C7"/>
    <w:rsid w:val="00772DD2"/>
    <w:rsid w:val="00772FB3"/>
    <w:rsid w:val="00775B3C"/>
    <w:rsid w:val="00777791"/>
    <w:rsid w:val="00777E32"/>
    <w:rsid w:val="00782B62"/>
    <w:rsid w:val="00786E8B"/>
    <w:rsid w:val="00790B4B"/>
    <w:rsid w:val="00793A0D"/>
    <w:rsid w:val="00797B1B"/>
    <w:rsid w:val="007A0421"/>
    <w:rsid w:val="007A2F75"/>
    <w:rsid w:val="007A3C86"/>
    <w:rsid w:val="007A5F8B"/>
    <w:rsid w:val="007A7B85"/>
    <w:rsid w:val="007B3557"/>
    <w:rsid w:val="007B5E38"/>
    <w:rsid w:val="007C043B"/>
    <w:rsid w:val="007C1484"/>
    <w:rsid w:val="007C429D"/>
    <w:rsid w:val="007D1B34"/>
    <w:rsid w:val="007D74D8"/>
    <w:rsid w:val="007E0798"/>
    <w:rsid w:val="007E2683"/>
    <w:rsid w:val="007E465E"/>
    <w:rsid w:val="007E4CD1"/>
    <w:rsid w:val="007F16C2"/>
    <w:rsid w:val="007F7A80"/>
    <w:rsid w:val="0080199F"/>
    <w:rsid w:val="00802456"/>
    <w:rsid w:val="00805DB5"/>
    <w:rsid w:val="008116F7"/>
    <w:rsid w:val="00812C87"/>
    <w:rsid w:val="00813F1B"/>
    <w:rsid w:val="00814D35"/>
    <w:rsid w:val="008201AD"/>
    <w:rsid w:val="008237A5"/>
    <w:rsid w:val="00825305"/>
    <w:rsid w:val="008269F0"/>
    <w:rsid w:val="00827BBB"/>
    <w:rsid w:val="00830122"/>
    <w:rsid w:val="00830ADC"/>
    <w:rsid w:val="00832890"/>
    <w:rsid w:val="008427D2"/>
    <w:rsid w:val="00847CAC"/>
    <w:rsid w:val="008506FF"/>
    <w:rsid w:val="00851E79"/>
    <w:rsid w:val="00852F10"/>
    <w:rsid w:val="00852F64"/>
    <w:rsid w:val="008572CD"/>
    <w:rsid w:val="00857604"/>
    <w:rsid w:val="00860947"/>
    <w:rsid w:val="0086099E"/>
    <w:rsid w:val="00860EFF"/>
    <w:rsid w:val="0086167A"/>
    <w:rsid w:val="00861FC3"/>
    <w:rsid w:val="00863DB1"/>
    <w:rsid w:val="00870649"/>
    <w:rsid w:val="00871A2B"/>
    <w:rsid w:val="00872046"/>
    <w:rsid w:val="00875210"/>
    <w:rsid w:val="0087668D"/>
    <w:rsid w:val="0088244E"/>
    <w:rsid w:val="00883445"/>
    <w:rsid w:val="0088349C"/>
    <w:rsid w:val="008837B7"/>
    <w:rsid w:val="008837EB"/>
    <w:rsid w:val="00883C0C"/>
    <w:rsid w:val="00884730"/>
    <w:rsid w:val="00884737"/>
    <w:rsid w:val="00886366"/>
    <w:rsid w:val="00886490"/>
    <w:rsid w:val="008942F0"/>
    <w:rsid w:val="00894854"/>
    <w:rsid w:val="00894C0F"/>
    <w:rsid w:val="00896EAA"/>
    <w:rsid w:val="008A0869"/>
    <w:rsid w:val="008A0A74"/>
    <w:rsid w:val="008A0FC6"/>
    <w:rsid w:val="008A280C"/>
    <w:rsid w:val="008A2DBC"/>
    <w:rsid w:val="008B38DC"/>
    <w:rsid w:val="008B7361"/>
    <w:rsid w:val="008C47ED"/>
    <w:rsid w:val="008D03A1"/>
    <w:rsid w:val="008D1DF8"/>
    <w:rsid w:val="008D3125"/>
    <w:rsid w:val="008D3171"/>
    <w:rsid w:val="008D552A"/>
    <w:rsid w:val="008E0EC5"/>
    <w:rsid w:val="008E1470"/>
    <w:rsid w:val="008E250A"/>
    <w:rsid w:val="008E49BB"/>
    <w:rsid w:val="008E5F9B"/>
    <w:rsid w:val="008E7BD1"/>
    <w:rsid w:val="008F021C"/>
    <w:rsid w:val="008F1209"/>
    <w:rsid w:val="008F1798"/>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7E93"/>
    <w:rsid w:val="0093082C"/>
    <w:rsid w:val="00932FBE"/>
    <w:rsid w:val="0093334D"/>
    <w:rsid w:val="00933504"/>
    <w:rsid w:val="00934E03"/>
    <w:rsid w:val="00934FBB"/>
    <w:rsid w:val="00936B82"/>
    <w:rsid w:val="009370F6"/>
    <w:rsid w:val="009440BE"/>
    <w:rsid w:val="009441EF"/>
    <w:rsid w:val="00944546"/>
    <w:rsid w:val="00945D1F"/>
    <w:rsid w:val="00953634"/>
    <w:rsid w:val="0095401E"/>
    <w:rsid w:val="0095527B"/>
    <w:rsid w:val="009563DF"/>
    <w:rsid w:val="00961884"/>
    <w:rsid w:val="009662FA"/>
    <w:rsid w:val="00973D8D"/>
    <w:rsid w:val="00976F12"/>
    <w:rsid w:val="009808D9"/>
    <w:rsid w:val="00984495"/>
    <w:rsid w:val="00987993"/>
    <w:rsid w:val="009910B6"/>
    <w:rsid w:val="00991405"/>
    <w:rsid w:val="009950C4"/>
    <w:rsid w:val="00995A01"/>
    <w:rsid w:val="009A02A2"/>
    <w:rsid w:val="009A0877"/>
    <w:rsid w:val="009A1901"/>
    <w:rsid w:val="009A305A"/>
    <w:rsid w:val="009A40C1"/>
    <w:rsid w:val="009A4412"/>
    <w:rsid w:val="009A4C18"/>
    <w:rsid w:val="009A59CE"/>
    <w:rsid w:val="009A72B3"/>
    <w:rsid w:val="009B029D"/>
    <w:rsid w:val="009B2C41"/>
    <w:rsid w:val="009B3060"/>
    <w:rsid w:val="009B3B5D"/>
    <w:rsid w:val="009B454A"/>
    <w:rsid w:val="009B6DBF"/>
    <w:rsid w:val="009B739A"/>
    <w:rsid w:val="009C045C"/>
    <w:rsid w:val="009C2889"/>
    <w:rsid w:val="009C4633"/>
    <w:rsid w:val="009C535C"/>
    <w:rsid w:val="009C5476"/>
    <w:rsid w:val="009C627D"/>
    <w:rsid w:val="009C715D"/>
    <w:rsid w:val="009D103C"/>
    <w:rsid w:val="009D1B79"/>
    <w:rsid w:val="009E244A"/>
    <w:rsid w:val="009E2958"/>
    <w:rsid w:val="009F4478"/>
    <w:rsid w:val="009F6396"/>
    <w:rsid w:val="00A0065C"/>
    <w:rsid w:val="00A05C32"/>
    <w:rsid w:val="00A10E0A"/>
    <w:rsid w:val="00A145EF"/>
    <w:rsid w:val="00A1647E"/>
    <w:rsid w:val="00A16592"/>
    <w:rsid w:val="00A17223"/>
    <w:rsid w:val="00A17496"/>
    <w:rsid w:val="00A212EC"/>
    <w:rsid w:val="00A3038A"/>
    <w:rsid w:val="00A30EC7"/>
    <w:rsid w:val="00A31A0B"/>
    <w:rsid w:val="00A356F4"/>
    <w:rsid w:val="00A36BD0"/>
    <w:rsid w:val="00A40061"/>
    <w:rsid w:val="00A40B59"/>
    <w:rsid w:val="00A50691"/>
    <w:rsid w:val="00A5107E"/>
    <w:rsid w:val="00A548FF"/>
    <w:rsid w:val="00A553A8"/>
    <w:rsid w:val="00A558FE"/>
    <w:rsid w:val="00A56F34"/>
    <w:rsid w:val="00A63345"/>
    <w:rsid w:val="00A65020"/>
    <w:rsid w:val="00A66E23"/>
    <w:rsid w:val="00A710CD"/>
    <w:rsid w:val="00A74012"/>
    <w:rsid w:val="00A75756"/>
    <w:rsid w:val="00A75F0B"/>
    <w:rsid w:val="00A763E6"/>
    <w:rsid w:val="00A76BAF"/>
    <w:rsid w:val="00A81F39"/>
    <w:rsid w:val="00A82722"/>
    <w:rsid w:val="00A83090"/>
    <w:rsid w:val="00A83C91"/>
    <w:rsid w:val="00A86596"/>
    <w:rsid w:val="00A87529"/>
    <w:rsid w:val="00A927C7"/>
    <w:rsid w:val="00A95C05"/>
    <w:rsid w:val="00A9775E"/>
    <w:rsid w:val="00AA4975"/>
    <w:rsid w:val="00AA4B5D"/>
    <w:rsid w:val="00AA5EA4"/>
    <w:rsid w:val="00AA6BC1"/>
    <w:rsid w:val="00AB07DE"/>
    <w:rsid w:val="00AB096E"/>
    <w:rsid w:val="00AB38ED"/>
    <w:rsid w:val="00AB4BF7"/>
    <w:rsid w:val="00AB78C3"/>
    <w:rsid w:val="00AB7959"/>
    <w:rsid w:val="00AC13E8"/>
    <w:rsid w:val="00AC666F"/>
    <w:rsid w:val="00AC6CB6"/>
    <w:rsid w:val="00AD064C"/>
    <w:rsid w:val="00AD1F5C"/>
    <w:rsid w:val="00AD7290"/>
    <w:rsid w:val="00AE17A0"/>
    <w:rsid w:val="00AE2518"/>
    <w:rsid w:val="00AE2654"/>
    <w:rsid w:val="00AF19DA"/>
    <w:rsid w:val="00AF2399"/>
    <w:rsid w:val="00AF4778"/>
    <w:rsid w:val="00AF6E52"/>
    <w:rsid w:val="00AF76DA"/>
    <w:rsid w:val="00B0061F"/>
    <w:rsid w:val="00B06EF9"/>
    <w:rsid w:val="00B07056"/>
    <w:rsid w:val="00B11435"/>
    <w:rsid w:val="00B11DE9"/>
    <w:rsid w:val="00B1382A"/>
    <w:rsid w:val="00B142A8"/>
    <w:rsid w:val="00B14940"/>
    <w:rsid w:val="00B14CCB"/>
    <w:rsid w:val="00B1687D"/>
    <w:rsid w:val="00B22825"/>
    <w:rsid w:val="00B26593"/>
    <w:rsid w:val="00B31F8E"/>
    <w:rsid w:val="00B32587"/>
    <w:rsid w:val="00B37EDB"/>
    <w:rsid w:val="00B37F26"/>
    <w:rsid w:val="00B41114"/>
    <w:rsid w:val="00B578FA"/>
    <w:rsid w:val="00B636F8"/>
    <w:rsid w:val="00B643BB"/>
    <w:rsid w:val="00B656DB"/>
    <w:rsid w:val="00B6570D"/>
    <w:rsid w:val="00B70E82"/>
    <w:rsid w:val="00B71643"/>
    <w:rsid w:val="00B71AE8"/>
    <w:rsid w:val="00B7307C"/>
    <w:rsid w:val="00B753DA"/>
    <w:rsid w:val="00B76863"/>
    <w:rsid w:val="00B80E18"/>
    <w:rsid w:val="00B837F9"/>
    <w:rsid w:val="00B91688"/>
    <w:rsid w:val="00B920D3"/>
    <w:rsid w:val="00B9475C"/>
    <w:rsid w:val="00BA007D"/>
    <w:rsid w:val="00BA1F2E"/>
    <w:rsid w:val="00BA5788"/>
    <w:rsid w:val="00BA713F"/>
    <w:rsid w:val="00BB10E0"/>
    <w:rsid w:val="00BB24D2"/>
    <w:rsid w:val="00BB284D"/>
    <w:rsid w:val="00BB2F04"/>
    <w:rsid w:val="00BB42C6"/>
    <w:rsid w:val="00BB4A56"/>
    <w:rsid w:val="00BC1012"/>
    <w:rsid w:val="00BC71EF"/>
    <w:rsid w:val="00BD323D"/>
    <w:rsid w:val="00BD3FEF"/>
    <w:rsid w:val="00BD5E90"/>
    <w:rsid w:val="00BD6A3A"/>
    <w:rsid w:val="00BE0DA5"/>
    <w:rsid w:val="00BE2CEF"/>
    <w:rsid w:val="00BE411F"/>
    <w:rsid w:val="00BF3001"/>
    <w:rsid w:val="00BF4283"/>
    <w:rsid w:val="00C013E0"/>
    <w:rsid w:val="00C04207"/>
    <w:rsid w:val="00C0651A"/>
    <w:rsid w:val="00C07964"/>
    <w:rsid w:val="00C144AE"/>
    <w:rsid w:val="00C149C9"/>
    <w:rsid w:val="00C17BB7"/>
    <w:rsid w:val="00C234C2"/>
    <w:rsid w:val="00C2372E"/>
    <w:rsid w:val="00C24836"/>
    <w:rsid w:val="00C2638A"/>
    <w:rsid w:val="00C32362"/>
    <w:rsid w:val="00C3352C"/>
    <w:rsid w:val="00C34511"/>
    <w:rsid w:val="00C34A41"/>
    <w:rsid w:val="00C34B97"/>
    <w:rsid w:val="00C353F5"/>
    <w:rsid w:val="00C37700"/>
    <w:rsid w:val="00C400CB"/>
    <w:rsid w:val="00C43207"/>
    <w:rsid w:val="00C45A3C"/>
    <w:rsid w:val="00C4671A"/>
    <w:rsid w:val="00C467E6"/>
    <w:rsid w:val="00C469BC"/>
    <w:rsid w:val="00C46E4D"/>
    <w:rsid w:val="00C475E0"/>
    <w:rsid w:val="00C502CD"/>
    <w:rsid w:val="00C52550"/>
    <w:rsid w:val="00C550D3"/>
    <w:rsid w:val="00C56263"/>
    <w:rsid w:val="00C6001F"/>
    <w:rsid w:val="00C6083C"/>
    <w:rsid w:val="00C63279"/>
    <w:rsid w:val="00C64373"/>
    <w:rsid w:val="00C64FE2"/>
    <w:rsid w:val="00C65D87"/>
    <w:rsid w:val="00C65FEE"/>
    <w:rsid w:val="00C6687B"/>
    <w:rsid w:val="00C70378"/>
    <w:rsid w:val="00C7096C"/>
    <w:rsid w:val="00C714E4"/>
    <w:rsid w:val="00C72E45"/>
    <w:rsid w:val="00C7396E"/>
    <w:rsid w:val="00C8254B"/>
    <w:rsid w:val="00C82F88"/>
    <w:rsid w:val="00C85F35"/>
    <w:rsid w:val="00C91CC1"/>
    <w:rsid w:val="00C92E23"/>
    <w:rsid w:val="00C93337"/>
    <w:rsid w:val="00C9356D"/>
    <w:rsid w:val="00C957E6"/>
    <w:rsid w:val="00CA2681"/>
    <w:rsid w:val="00CA5607"/>
    <w:rsid w:val="00CB04F7"/>
    <w:rsid w:val="00CB3C0C"/>
    <w:rsid w:val="00CB5208"/>
    <w:rsid w:val="00CC0FB7"/>
    <w:rsid w:val="00CC33D0"/>
    <w:rsid w:val="00CC3942"/>
    <w:rsid w:val="00CC4B70"/>
    <w:rsid w:val="00CC4F2D"/>
    <w:rsid w:val="00CC514E"/>
    <w:rsid w:val="00CD0868"/>
    <w:rsid w:val="00CD2254"/>
    <w:rsid w:val="00CD4E39"/>
    <w:rsid w:val="00CD4FBF"/>
    <w:rsid w:val="00CD64EF"/>
    <w:rsid w:val="00CD6F5C"/>
    <w:rsid w:val="00CD7E98"/>
    <w:rsid w:val="00CE07C3"/>
    <w:rsid w:val="00CE1A61"/>
    <w:rsid w:val="00CE312F"/>
    <w:rsid w:val="00CE35CA"/>
    <w:rsid w:val="00CE7B19"/>
    <w:rsid w:val="00CE7B25"/>
    <w:rsid w:val="00CF114E"/>
    <w:rsid w:val="00CF2994"/>
    <w:rsid w:val="00CF641F"/>
    <w:rsid w:val="00D00968"/>
    <w:rsid w:val="00D021C0"/>
    <w:rsid w:val="00D024E0"/>
    <w:rsid w:val="00D03AD2"/>
    <w:rsid w:val="00D04747"/>
    <w:rsid w:val="00D0475E"/>
    <w:rsid w:val="00D06CB2"/>
    <w:rsid w:val="00D11278"/>
    <w:rsid w:val="00D153B5"/>
    <w:rsid w:val="00D17868"/>
    <w:rsid w:val="00D20B9D"/>
    <w:rsid w:val="00D20BF1"/>
    <w:rsid w:val="00D24284"/>
    <w:rsid w:val="00D255ED"/>
    <w:rsid w:val="00D34BE8"/>
    <w:rsid w:val="00D35928"/>
    <w:rsid w:val="00D424ED"/>
    <w:rsid w:val="00D42EF7"/>
    <w:rsid w:val="00D42FE0"/>
    <w:rsid w:val="00D458FC"/>
    <w:rsid w:val="00D45F62"/>
    <w:rsid w:val="00D51981"/>
    <w:rsid w:val="00D64374"/>
    <w:rsid w:val="00D65D55"/>
    <w:rsid w:val="00D7493B"/>
    <w:rsid w:val="00D74AC3"/>
    <w:rsid w:val="00D752D6"/>
    <w:rsid w:val="00D827F4"/>
    <w:rsid w:val="00D82C2F"/>
    <w:rsid w:val="00D85D7F"/>
    <w:rsid w:val="00D87B72"/>
    <w:rsid w:val="00D87F52"/>
    <w:rsid w:val="00D927C1"/>
    <w:rsid w:val="00D92BE2"/>
    <w:rsid w:val="00D944AF"/>
    <w:rsid w:val="00D94AA8"/>
    <w:rsid w:val="00D9514F"/>
    <w:rsid w:val="00D95362"/>
    <w:rsid w:val="00D95AEF"/>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E591D"/>
    <w:rsid w:val="00DE59B4"/>
    <w:rsid w:val="00DE59E9"/>
    <w:rsid w:val="00DE7563"/>
    <w:rsid w:val="00DF12FF"/>
    <w:rsid w:val="00DF1E5B"/>
    <w:rsid w:val="00DF3852"/>
    <w:rsid w:val="00DF4250"/>
    <w:rsid w:val="00E0100C"/>
    <w:rsid w:val="00E04958"/>
    <w:rsid w:val="00E07AC7"/>
    <w:rsid w:val="00E10E57"/>
    <w:rsid w:val="00E13FC6"/>
    <w:rsid w:val="00E23B94"/>
    <w:rsid w:val="00E24B72"/>
    <w:rsid w:val="00E2645E"/>
    <w:rsid w:val="00E31667"/>
    <w:rsid w:val="00E3262D"/>
    <w:rsid w:val="00E328A7"/>
    <w:rsid w:val="00E33EAE"/>
    <w:rsid w:val="00E34FA0"/>
    <w:rsid w:val="00E36131"/>
    <w:rsid w:val="00E36171"/>
    <w:rsid w:val="00E40B19"/>
    <w:rsid w:val="00E428BF"/>
    <w:rsid w:val="00E445CB"/>
    <w:rsid w:val="00E5746B"/>
    <w:rsid w:val="00E574D3"/>
    <w:rsid w:val="00E60A85"/>
    <w:rsid w:val="00E61396"/>
    <w:rsid w:val="00E66907"/>
    <w:rsid w:val="00E6718F"/>
    <w:rsid w:val="00E67C32"/>
    <w:rsid w:val="00E70064"/>
    <w:rsid w:val="00E70BAE"/>
    <w:rsid w:val="00E714EB"/>
    <w:rsid w:val="00E71AD2"/>
    <w:rsid w:val="00E8069A"/>
    <w:rsid w:val="00E8186B"/>
    <w:rsid w:val="00E820C3"/>
    <w:rsid w:val="00E8233C"/>
    <w:rsid w:val="00E83BCF"/>
    <w:rsid w:val="00E9115E"/>
    <w:rsid w:val="00E92B13"/>
    <w:rsid w:val="00E92F05"/>
    <w:rsid w:val="00E936FF"/>
    <w:rsid w:val="00E95695"/>
    <w:rsid w:val="00EA1A5E"/>
    <w:rsid w:val="00EA244B"/>
    <w:rsid w:val="00EA3A42"/>
    <w:rsid w:val="00EA4840"/>
    <w:rsid w:val="00EA6B12"/>
    <w:rsid w:val="00EA711E"/>
    <w:rsid w:val="00EB1147"/>
    <w:rsid w:val="00EB5401"/>
    <w:rsid w:val="00EC01A0"/>
    <w:rsid w:val="00EC2101"/>
    <w:rsid w:val="00EC2292"/>
    <w:rsid w:val="00EC4EBD"/>
    <w:rsid w:val="00EC6CC0"/>
    <w:rsid w:val="00EC7DB9"/>
    <w:rsid w:val="00ED0C84"/>
    <w:rsid w:val="00ED483C"/>
    <w:rsid w:val="00ED5046"/>
    <w:rsid w:val="00ED7A51"/>
    <w:rsid w:val="00EE13A4"/>
    <w:rsid w:val="00EE1D99"/>
    <w:rsid w:val="00EE48B8"/>
    <w:rsid w:val="00EE508E"/>
    <w:rsid w:val="00EE5B8C"/>
    <w:rsid w:val="00EE67F9"/>
    <w:rsid w:val="00EF4165"/>
    <w:rsid w:val="00EF4446"/>
    <w:rsid w:val="00EF632E"/>
    <w:rsid w:val="00EF64F9"/>
    <w:rsid w:val="00EF76F4"/>
    <w:rsid w:val="00F00AAF"/>
    <w:rsid w:val="00F06C8E"/>
    <w:rsid w:val="00F1012F"/>
    <w:rsid w:val="00F1294C"/>
    <w:rsid w:val="00F1731C"/>
    <w:rsid w:val="00F214E3"/>
    <w:rsid w:val="00F273CC"/>
    <w:rsid w:val="00F27594"/>
    <w:rsid w:val="00F30BF6"/>
    <w:rsid w:val="00F32FBC"/>
    <w:rsid w:val="00F405C4"/>
    <w:rsid w:val="00F421FB"/>
    <w:rsid w:val="00F43505"/>
    <w:rsid w:val="00F47555"/>
    <w:rsid w:val="00F50D1B"/>
    <w:rsid w:val="00F53881"/>
    <w:rsid w:val="00F54981"/>
    <w:rsid w:val="00F56FFF"/>
    <w:rsid w:val="00F570AE"/>
    <w:rsid w:val="00F57B9F"/>
    <w:rsid w:val="00F62293"/>
    <w:rsid w:val="00F625CD"/>
    <w:rsid w:val="00F62705"/>
    <w:rsid w:val="00F64075"/>
    <w:rsid w:val="00F6676B"/>
    <w:rsid w:val="00F74D51"/>
    <w:rsid w:val="00F74ED2"/>
    <w:rsid w:val="00F81209"/>
    <w:rsid w:val="00F814CC"/>
    <w:rsid w:val="00F84407"/>
    <w:rsid w:val="00F85A00"/>
    <w:rsid w:val="00F9364A"/>
    <w:rsid w:val="00F9390F"/>
    <w:rsid w:val="00F95C02"/>
    <w:rsid w:val="00FA0B5D"/>
    <w:rsid w:val="00FA147F"/>
    <w:rsid w:val="00FA1511"/>
    <w:rsid w:val="00FA4D1D"/>
    <w:rsid w:val="00FA7B7B"/>
    <w:rsid w:val="00FB04E2"/>
    <w:rsid w:val="00FB1655"/>
    <w:rsid w:val="00FB1A1F"/>
    <w:rsid w:val="00FB430A"/>
    <w:rsid w:val="00FB475E"/>
    <w:rsid w:val="00FB7BC4"/>
    <w:rsid w:val="00FC2F22"/>
    <w:rsid w:val="00FC40D7"/>
    <w:rsid w:val="00FC4899"/>
    <w:rsid w:val="00FC4FC6"/>
    <w:rsid w:val="00FD1535"/>
    <w:rsid w:val="00FD2262"/>
    <w:rsid w:val="00FD3E95"/>
    <w:rsid w:val="00FD51DA"/>
    <w:rsid w:val="00FE0C81"/>
    <w:rsid w:val="00FE24E9"/>
    <w:rsid w:val="00FE49E3"/>
    <w:rsid w:val="00FE75C9"/>
    <w:rsid w:val="00FF06BE"/>
    <w:rsid w:val="00FF22F5"/>
    <w:rsid w:val="00FF28BA"/>
    <w:rsid w:val="00FF4687"/>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FA2C6"/>
  <w15:docId w15:val="{CEB16EAA-555A-464B-AAEA-3694B6D0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011C1C"/>
    <w:rPr>
      <w:lang w:val="sv-SE"/>
    </w:rPr>
  </w:style>
  <w:style w:type="paragraph" w:styleId="Rubrik1">
    <w:name w:val="heading 1"/>
    <w:basedOn w:val="Normal"/>
    <w:next w:val="Normal"/>
    <w:link w:val="Rubrik1Char"/>
    <w:semiHidden/>
    <w:qFormat/>
    <w:rsid w:val="009B2C41"/>
    <w:pPr>
      <w:keepNext/>
      <w:keepLines/>
      <w:spacing w:before="240" w:after="60" w:line="240" w:lineRule="auto"/>
      <w:outlineLvl w:val="0"/>
    </w:pPr>
    <w:rPr>
      <w:rFonts w:ascii="Arial" w:eastAsiaTheme="majorEastAsia" w:hAnsi="Arial" w:cstheme="majorBidi"/>
      <w:b/>
      <w:bCs/>
      <w:sz w:val="32"/>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4472C4"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4472C4"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semiHidden/>
    <w:rsid w:val="00906907"/>
    <w:pPr>
      <w:tabs>
        <w:tab w:val="center" w:pos="4680"/>
        <w:tab w:val="right" w:pos="9360"/>
      </w:tabs>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iPriority w:val="1"/>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rPr>
  </w:style>
  <w:style w:type="paragraph" w:styleId="Innehll2">
    <w:name w:val="toc 2"/>
    <w:basedOn w:val="Normal"/>
    <w:next w:val="Normal"/>
    <w:semiHidden/>
    <w:rsid w:val="00906907"/>
    <w:pPr>
      <w:tabs>
        <w:tab w:val="left" w:pos="1134"/>
        <w:tab w:val="right" w:leader="dot" w:pos="7926"/>
      </w:tabs>
      <w:ind w:left="1134" w:right="284" w:hanging="652"/>
    </w:pPr>
    <w:rPr>
      <w:noProof/>
    </w:rPr>
  </w:style>
  <w:style w:type="paragraph" w:styleId="Innehll3">
    <w:name w:val="toc 3"/>
    <w:basedOn w:val="Normal"/>
    <w:next w:val="Normal"/>
    <w:semiHidden/>
    <w:rsid w:val="00906907"/>
    <w:pPr>
      <w:tabs>
        <w:tab w:val="left" w:pos="1134"/>
        <w:tab w:val="right" w:leader="dot" w:pos="7927"/>
      </w:tabs>
      <w:ind w:left="1871" w:right="284" w:hanging="737"/>
    </w:pPr>
    <w:rPr>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basedOn w:val="Normal"/>
    <w:link w:val="NormalLSTChar"/>
    <w:qFormat/>
    <w:rsid w:val="003843CA"/>
    <w:pPr>
      <w:spacing w:after="240" w:line="300" w:lineRule="atLeast"/>
    </w:pPr>
    <w:rPr>
      <w:rFonts w:ascii="Times New Roman" w:hAnsi="Times New Roman"/>
      <w:sz w:val="24"/>
    </w:rPr>
  </w:style>
  <w:style w:type="paragraph" w:customStyle="1" w:styleId="BildtextLST">
    <w:name w:val="Bildtext LST"/>
    <w:basedOn w:val="NormalLST"/>
    <w:next w:val="NormalLST"/>
    <w:uiPriority w:val="1"/>
    <w:qFormat/>
    <w:rsid w:val="00D34BE8"/>
    <w:pPr>
      <w:spacing w:line="240" w:lineRule="auto"/>
    </w:pPr>
    <w:rPr>
      <w:sz w:val="18"/>
    </w:r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qFormat/>
    <w:rsid w:val="00FD1535"/>
    <w:pPr>
      <w:numPr>
        <w:numId w:val="34"/>
      </w:numPr>
      <w:ind w:left="425" w:hanging="425"/>
      <w:contextualSpacing/>
    </w:pPr>
  </w:style>
  <w:style w:type="paragraph" w:customStyle="1" w:styleId="PunktlistaLST">
    <w:name w:val="Punktlista LST"/>
    <w:basedOn w:val="NormalLST"/>
    <w:qFormat/>
    <w:rsid w:val="00FD1535"/>
    <w:pPr>
      <w:numPr>
        <w:numId w:val="35"/>
      </w:numPr>
      <w:ind w:left="425" w:hanging="425"/>
      <w:contextualSpacing/>
    </w:pPr>
  </w:style>
  <w:style w:type="paragraph" w:customStyle="1" w:styleId="Rubrik1LST">
    <w:name w:val="Rubrik 1 LST"/>
    <w:basedOn w:val="NormalLST"/>
    <w:next w:val="NormalLST"/>
    <w:link w:val="Rubrik1LSTChar"/>
    <w:qFormat/>
    <w:rsid w:val="003843CA"/>
    <w:pPr>
      <w:keepNext/>
      <w:spacing w:before="240" w:after="60" w:line="240" w:lineRule="auto"/>
      <w:ind w:right="-1418"/>
      <w:outlineLvl w:val="0"/>
    </w:pPr>
    <w:rPr>
      <w:rFonts w:ascii="Arial" w:hAnsi="Arial"/>
      <w:sz w:val="32"/>
    </w:rPr>
  </w:style>
  <w:style w:type="paragraph" w:customStyle="1" w:styleId="Rubrik2LST">
    <w:name w:val="Rubrik 2 LST"/>
    <w:basedOn w:val="Rubrik1LST"/>
    <w:next w:val="NormalLST"/>
    <w:link w:val="Rubrik2LSTChar"/>
    <w:qFormat/>
    <w:rsid w:val="000B2A44"/>
    <w:pPr>
      <w:spacing w:before="360"/>
      <w:ind w:right="0"/>
      <w:outlineLvl w:val="1"/>
    </w:pPr>
    <w:rPr>
      <w:sz w:val="28"/>
    </w:rPr>
  </w:style>
  <w:style w:type="paragraph" w:customStyle="1" w:styleId="Rubrik3LST">
    <w:name w:val="Rubrik 3 LST"/>
    <w:basedOn w:val="Rubrik1LST"/>
    <w:next w:val="NormalLST"/>
    <w:qFormat/>
    <w:rsid w:val="000B2A44"/>
    <w:pPr>
      <w:spacing w:before="360"/>
      <w:ind w:right="0"/>
      <w:outlineLvl w:val="2"/>
    </w:pPr>
    <w:rPr>
      <w:sz w:val="24"/>
    </w:rPr>
  </w:style>
  <w:style w:type="paragraph" w:customStyle="1" w:styleId="TabelltextLST">
    <w:name w:val="Tabelltext LST"/>
    <w:basedOn w:val="NormalLST"/>
    <w:uiPriority w:val="1"/>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1LST"/>
    <w:next w:val="NormalLST"/>
    <w:qFormat/>
    <w:rsid w:val="006A2EE5"/>
    <w:pPr>
      <w:spacing w:before="360"/>
      <w:ind w:right="0"/>
      <w:outlineLvl w:val="3"/>
    </w:pPr>
    <w:rPr>
      <w:sz w:val="20"/>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NormalLST"/>
    <w:uiPriority w:val="1"/>
    <w:qFormat/>
    <w:rsid w:val="00FB1655"/>
    <w:pPr>
      <w:keepNext/>
      <w:spacing w:before="40" w:after="40"/>
    </w:pPr>
    <w:rPr>
      <w:b/>
    </w:rPr>
  </w:style>
  <w:style w:type="paragraph" w:customStyle="1" w:styleId="SidfottextLST">
    <w:name w:val="Sidfot text LST"/>
    <w:basedOn w:val="Rubrik1LST"/>
    <w:uiPriority w:val="1"/>
    <w:qFormat/>
    <w:rsid w:val="00466340"/>
    <w:pPr>
      <w:spacing w:before="0" w:after="0"/>
      <w:ind w:right="0"/>
      <w:jc w:val="both"/>
      <w:outlineLvl w:val="9"/>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2"/>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rPr>
      <w:sz w:val="20"/>
    </w:rPr>
  </w:style>
  <w:style w:type="paragraph" w:customStyle="1" w:styleId="SidhuvudtextLST">
    <w:name w:val="Sidhuvud text LST"/>
    <w:basedOn w:val="Rubrik1LST"/>
    <w:uiPriority w:val="1"/>
    <w:qFormat/>
    <w:rsid w:val="006A2EE5"/>
    <w:pPr>
      <w:spacing w:before="0"/>
      <w:ind w:right="0"/>
    </w:pPr>
    <w:rPr>
      <w:sz w:val="20"/>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semiHidden/>
    <w:rsid w:val="00C37700"/>
  </w:style>
  <w:style w:type="character" w:customStyle="1" w:styleId="SidfotChar">
    <w:name w:val="Sidfot Char"/>
    <w:basedOn w:val="Standardstycketeckensnitt"/>
    <w:link w:val="Sidfot"/>
    <w:uiPriority w:val="1"/>
    <w:rsid w:val="00011C1C"/>
    <w:rPr>
      <w:lang w:val="sv-SE"/>
    </w:rPr>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3843CA"/>
    <w:rPr>
      <w:rFonts w:ascii="Times New Roman" w:hAnsi="Times New Roman"/>
      <w:sz w:val="24"/>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Arial" w:eastAsiaTheme="majorEastAsia" w:hAnsi="Arial" w:cstheme="majorBidi"/>
      <w:b/>
      <w:bCs/>
      <w:sz w:val="32"/>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4472C4"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4472C4"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4472C4"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011C1C"/>
    <w:rPr>
      <w:rFonts w:ascii="Arial" w:hAnsi="Arial"/>
      <w:sz w:val="32"/>
      <w:lang w:val="sv-SE"/>
    </w:rPr>
  </w:style>
  <w:style w:type="character" w:customStyle="1" w:styleId="Rubrik2LSTChar">
    <w:name w:val="Rubrik 2 LST Char"/>
    <w:basedOn w:val="Rubrik1LSTChar"/>
    <w:link w:val="Rubrik2LST"/>
    <w:rsid w:val="00011C1C"/>
    <w:rPr>
      <w:rFonts w:ascii="Arial" w:hAnsi="Arial"/>
      <w:sz w:val="28"/>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4472C4" w:themeColor="accent1"/>
      <w:spacing w:val="15"/>
      <w:sz w:val="24"/>
      <w:szCs w:val="24"/>
    </w:rPr>
  </w:style>
  <w:style w:type="character" w:customStyle="1" w:styleId="Olstomnmnande1">
    <w:name w:val="Olöst omnämnande1"/>
    <w:basedOn w:val="Standardstycketeckensnitt"/>
    <w:uiPriority w:val="13"/>
    <w:semiHidden/>
    <w:rsid w:val="00AE2518"/>
    <w:rPr>
      <w:color w:val="605E5C"/>
      <w:shd w:val="clear" w:color="auto" w:fill="E1DFDD"/>
    </w:rPr>
  </w:style>
  <w:style w:type="paragraph" w:customStyle="1" w:styleId="Adressflt">
    <w:name w:val="Adressfält"/>
    <w:basedOn w:val="IngetavstndLST"/>
    <w:uiPriority w:val="12"/>
    <w:qFormat/>
    <w:rsid w:val="00345E98"/>
    <w:pPr>
      <w:ind w:left="4026" w:right="-1304"/>
    </w:pPr>
  </w:style>
  <w:style w:type="paragraph" w:styleId="Ingetavstnd">
    <w:name w:val="No Spacing"/>
    <w:basedOn w:val="Normal"/>
    <w:uiPriority w:val="1"/>
    <w:semiHidden/>
    <w:qFormat/>
    <w:rsid w:val="005C5265"/>
  </w:style>
  <w:style w:type="character" w:customStyle="1" w:styleId="Kop1Char">
    <w:name w:val="Kop 1 Char"/>
    <w:uiPriority w:val="9"/>
    <w:semiHidden/>
    <w:rsid w:val="00E45E13"/>
    <w:rPr>
      <w:rFonts w:ascii="Arial" w:eastAsia="Times New Roman" w:hAnsi="Arial" w:cs="Times New Roman"/>
      <w:b/>
      <w:bCs/>
      <w:sz w:val="26"/>
      <w:szCs w:val="28"/>
    </w:rPr>
  </w:style>
  <w:style w:type="character" w:customStyle="1" w:styleId="Kop2Char">
    <w:name w:val="Kop 2 Char"/>
    <w:uiPriority w:val="9"/>
    <w:semiHidden/>
    <w:rsid w:val="00E45E13"/>
    <w:rPr>
      <w:rFonts w:ascii="Arial" w:eastAsia="Times New Roman" w:hAnsi="Arial" w:cs="Times New Roman"/>
      <w:b/>
      <w:sz w:val="24"/>
      <w:szCs w:val="26"/>
    </w:rPr>
  </w:style>
  <w:style w:type="character" w:customStyle="1" w:styleId="Kop3Char">
    <w:name w:val="Kop 3 Char"/>
    <w:uiPriority w:val="9"/>
    <w:semiHidden/>
    <w:rsid w:val="00E45E13"/>
    <w:rPr>
      <w:rFonts w:ascii="Arial" w:eastAsia="Times New Roman" w:hAnsi="Arial" w:cs="Times New Roman"/>
      <w:b/>
      <w:bCs/>
      <w:szCs w:val="26"/>
    </w:rPr>
  </w:style>
  <w:style w:type="character" w:customStyle="1" w:styleId="Kop4Char">
    <w:name w:val="Kop 4 Char"/>
    <w:uiPriority w:val="9"/>
    <w:semiHidden/>
    <w:rsid w:val="00E45E13"/>
    <w:rPr>
      <w:rFonts w:ascii="Arial" w:eastAsia="Times New Roman" w:hAnsi="Arial" w:cs="Times New Roman"/>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9A7B49"/>
    <w:rPr>
      <w:rFonts w:ascii="Segoe UI" w:hAnsi="Segoe UI" w:cs="Segoe UI"/>
      <w:sz w:val="18"/>
      <w:szCs w:val="18"/>
      <w:lang w:eastAsia="en-US"/>
    </w:rPr>
  </w:style>
  <w:style w:type="character" w:customStyle="1" w:styleId="KoptekstChar">
    <w:name w:val="Koptekst Char"/>
    <w:basedOn w:val="Standardstycketeckensnitt"/>
    <w:uiPriority w:val="99"/>
    <w:semiHidden/>
    <w:rsid w:val="00F17A39"/>
    <w:rPr>
      <w:rFonts w:ascii="Times New Roman" w:hAnsi="Times New Roman"/>
      <w:sz w:val="24"/>
      <w:szCs w:val="22"/>
      <w:lang w:eastAsia="en-US"/>
    </w:rPr>
  </w:style>
  <w:style w:type="paragraph" w:customStyle="1" w:styleId="Heading10">
    <w:name w:val="Heading 1_0"/>
    <w:next w:val="Normal"/>
    <w:uiPriority w:val="9"/>
    <w:semiHidden/>
    <w:qFormat/>
    <w:rsid w:val="00790122"/>
    <w:pPr>
      <w:keepNext/>
      <w:keepLines/>
      <w:spacing w:before="240" w:after="60" w:line="240" w:lineRule="auto"/>
      <w:outlineLvl w:val="0"/>
    </w:pPr>
    <w:rPr>
      <w:rFonts w:ascii="Arial" w:eastAsiaTheme="majorEastAsia" w:hAnsi="Arial" w:cstheme="majorBidi"/>
      <w:b/>
      <w:bCs/>
      <w:sz w:val="32"/>
      <w:szCs w:val="28"/>
    </w:rPr>
  </w:style>
  <w:style w:type="paragraph" w:customStyle="1" w:styleId="Heading20">
    <w:name w:val="Heading 2_0"/>
    <w:basedOn w:val="Normal"/>
    <w:next w:val="Normal"/>
    <w:uiPriority w:val="9"/>
    <w:semiHidden/>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customStyle="1" w:styleId="Heading30">
    <w:name w:val="Heading 3_0"/>
    <w:basedOn w:val="Normal"/>
    <w:next w:val="Normal"/>
    <w:uiPriority w:val="9"/>
    <w:semiHidden/>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customStyle="1" w:styleId="Heading40">
    <w:name w:val="Heading 4_0"/>
    <w:basedOn w:val="Normal"/>
    <w:next w:val="Normal"/>
    <w:uiPriority w:val="9"/>
    <w:semiHidden/>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customStyle="1" w:styleId="DefaultParagraphFont0">
    <w:name w:val="Default Paragraph Font_0"/>
    <w:uiPriority w:val="1"/>
    <w:semiHidden/>
    <w:unhideWhenUsed/>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numbering" w:customStyle="1" w:styleId="NoList0">
    <w:name w:val="No List_0"/>
    <w:uiPriority w:val="99"/>
    <w:semiHidden/>
    <w:unhideWhenUsed/>
  </w:style>
  <w:style w:type="paragraph" w:customStyle="1" w:styleId="Header0">
    <w:name w:val="Header_0"/>
    <w:basedOn w:val="Normal"/>
    <w:uiPriority w:val="99"/>
    <w:semiHidden/>
    <w:rsid w:val="00841CD9"/>
    <w:pPr>
      <w:tabs>
        <w:tab w:val="center" w:pos="4680"/>
        <w:tab w:val="right" w:pos="9360"/>
      </w:tabs>
    </w:pPr>
  </w:style>
  <w:style w:type="paragraph" w:customStyle="1" w:styleId="NormalIndent0">
    <w:name w:val="Normal Indent_0"/>
    <w:basedOn w:val="Normal"/>
    <w:uiPriority w:val="99"/>
    <w:unhideWhenUsed/>
    <w:rsid w:val="00841CD9"/>
    <w:pPr>
      <w:ind w:left="720"/>
    </w:pPr>
  </w:style>
  <w:style w:type="paragraph" w:customStyle="1" w:styleId="Subtitle0">
    <w:name w:val="Subtitle_0"/>
    <w:basedOn w:val="Normal"/>
    <w:next w:val="Normal"/>
    <w:uiPriority w:val="11"/>
    <w:semiHidden/>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paragraph" w:customStyle="1" w:styleId="Title0">
    <w:name w:val="Title_0"/>
    <w:basedOn w:val="Normal"/>
    <w:next w:val="Normal"/>
    <w:uiPriority w:val="10"/>
    <w:semiHidden/>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Emphasis0">
    <w:name w:val="Emphasis_0"/>
    <w:basedOn w:val="DefaultParagraphFont0"/>
    <w:uiPriority w:val="20"/>
    <w:semiHidden/>
    <w:qFormat/>
    <w:rsid w:val="00D1197D"/>
    <w:rPr>
      <w:i/>
      <w:iCs/>
    </w:rPr>
  </w:style>
  <w:style w:type="character" w:customStyle="1" w:styleId="Hyperlink0">
    <w:name w:val="Hyperlink_0"/>
    <w:basedOn w:val="DefaultParagraphFont0"/>
    <w:uiPriority w:val="99"/>
    <w:unhideWhenUsed/>
    <w:rPr>
      <w:color w:val="0563C1" w:themeColor="hyperlink"/>
      <w:u w:val="single"/>
    </w:rPr>
  </w:style>
  <w:style w:type="table" w:customStyle="1" w:styleId="TableGrid0">
    <w:name w:val="Table Grid_0"/>
    <w:basedOn w:val="TableNormal0"/>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nPunkt">
    <w:name w:val="EnPunkt"/>
    <w:uiPriority w:val="11"/>
    <w:semiHidden/>
    <w:qFormat/>
    <w:pPr>
      <w:spacing w:after="0" w:line="240" w:lineRule="auto"/>
    </w:pPr>
    <w:rPr>
      <w:rFonts w:ascii="Times New Roman" w:eastAsia="Times New Roman" w:hAnsi="Times New Roman" w:cs="Times New Roman"/>
      <w:sz w:val="2"/>
    </w:rPr>
  </w:style>
  <w:style w:type="paragraph" w:customStyle="1" w:styleId="Sidhuvudtext">
    <w:name w:val="Sidhuvud text"/>
    <w:basedOn w:val="Rubrik1LST"/>
    <w:qFormat/>
    <w:rsid w:val="00B40BA9"/>
    <w:pPr>
      <w:spacing w:before="0" w:after="0"/>
    </w:pPr>
    <w:rPr>
      <w:sz w:val="24"/>
    </w:rPr>
  </w:style>
  <w:style w:type="paragraph" w:customStyle="1" w:styleId="SidnummertextLST">
    <w:name w:val="Sidnummer text LST"/>
    <w:basedOn w:val="NormalLST"/>
    <w:qFormat/>
    <w:rsid w:val="00B40BA9"/>
    <w:pPr>
      <w:spacing w:after="0"/>
    </w:pPr>
  </w:style>
  <w:style w:type="character" w:customStyle="1" w:styleId="VoettekstChar">
    <w:name w:val="Voettekst Char"/>
    <w:basedOn w:val="Standardstycketeckensnitt"/>
    <w:uiPriority w:val="99"/>
    <w:rsid w:val="00190993"/>
    <w:rPr>
      <w:rFonts w:ascii="Times New Roman" w:hAnsi="Times New Roman"/>
      <w:sz w:val="24"/>
    </w:rPr>
  </w:style>
  <w:style w:type="paragraph" w:customStyle="1" w:styleId="EnPunktLST0">
    <w:name w:val="EnPunkt LST_0"/>
    <w:basedOn w:val="NormalLST"/>
    <w:next w:val="NormalLST"/>
    <w:uiPriority w:val="11"/>
    <w:qFormat/>
    <w:rsid w:val="001B0769"/>
    <w:pPr>
      <w:spacing w:after="0" w:line="20" w:lineRule="exact"/>
    </w:pPr>
    <w:rPr>
      <w:sz w:val="2"/>
    </w:rPr>
  </w:style>
  <w:style w:type="paragraph" w:customStyle="1" w:styleId="Footer0">
    <w:name w:val="Footer_0"/>
    <w:basedOn w:val="Normal"/>
    <w:uiPriority w:val="99"/>
    <w:unhideWhenUsed/>
    <w:rsid w:val="00BD32F2"/>
    <w:pPr>
      <w:tabs>
        <w:tab w:val="center" w:pos="4536"/>
        <w:tab w:val="right" w:pos="9072"/>
      </w:tabs>
      <w:spacing w:after="0" w:line="240" w:lineRule="auto"/>
    </w:pPr>
  </w:style>
  <w:style w:type="paragraph" w:customStyle="1" w:styleId="NoSpacing0">
    <w:name w:val="No Spacing_0"/>
    <w:basedOn w:val="Normal"/>
    <w:uiPriority w:val="1"/>
    <w:semiHidden/>
    <w:qFormat/>
    <w:rsid w:val="005C5265"/>
  </w:style>
  <w:style w:type="paragraph" w:customStyle="1" w:styleId="BodyText0">
    <w:name w:val="Body Text_0"/>
    <w:basedOn w:val="Normal"/>
    <w:uiPriority w:val="99"/>
    <w:semiHidden/>
    <w:rsid w:val="00D959A6"/>
  </w:style>
  <w:style w:type="paragraph" w:customStyle="1" w:styleId="ListBullet0">
    <w:name w:val="List Bullet_0"/>
    <w:basedOn w:val="Normal"/>
    <w:uiPriority w:val="99"/>
    <w:semiHidden/>
    <w:qFormat/>
    <w:rsid w:val="005C5265"/>
    <w:pPr>
      <w:numPr>
        <w:numId w:val="6"/>
      </w:numPr>
      <w:tabs>
        <w:tab w:val="clear" w:pos="360"/>
        <w:tab w:val="num" w:pos="717"/>
      </w:tabs>
      <w:ind w:left="714" w:hanging="357"/>
      <w:contextualSpacing/>
    </w:pPr>
  </w:style>
  <w:style w:type="paragraph" w:customStyle="1" w:styleId="ListNumber0">
    <w:name w:val="List Number_0"/>
    <w:basedOn w:val="Normal"/>
    <w:uiPriority w:val="99"/>
    <w:semiHidden/>
    <w:qFormat/>
    <w:rsid w:val="005C5265"/>
    <w:pPr>
      <w:tabs>
        <w:tab w:val="num" w:pos="717"/>
      </w:tabs>
      <w:ind w:left="714" w:hanging="357"/>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747</Words>
  <Characters>4596</Characters>
  <Application>Microsoft Office Word</Application>
  <DocSecurity>0</DocSecurity>
  <Lines>38</Lines>
  <Paragraphs>10</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Berg Henrik</dc:creator>
  <cp:lastModifiedBy>Berg Henrik</cp:lastModifiedBy>
  <cp:revision>2</cp:revision>
  <cp:lastPrinted>2022-09-12T06:01:00Z</cp:lastPrinted>
  <dcterms:created xsi:type="dcterms:W3CDTF">2022-09-15T11:16:00Z</dcterms:created>
  <dcterms:modified xsi:type="dcterms:W3CDTF">2022-09-15T11:16:00Z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671004-001</vt:lpwstr>
  </property>
  <property fmtid="{D5CDD505-2E9C-101B-9397-08002B2CF9AE}" pid="3" name="Header">
    <vt:lpwstr>Word Västmanland</vt:lpwstr>
  </property>
  <property fmtid="{D5CDD505-2E9C-101B-9397-08002B2CF9AE}" pid="4" name="HeaderId">
    <vt:lpwstr>3449BD74F71644E4BAD3EEF861BD12CF</vt:lpwstr>
  </property>
  <property fmtid="{D5CDD505-2E9C-101B-9397-08002B2CF9AE}" pid="5" name="Template">
    <vt:lpwstr>Generell beslutsmall</vt:lpwstr>
  </property>
  <property fmtid="{D5CDD505-2E9C-101B-9397-08002B2CF9AE}" pid="6" name="TemplateId">
    <vt:lpwstr>2FFEF01EF62246D58CDD10F3E9A87416</vt:lpwstr>
  </property>
  <property fmtid="{D5CDD505-2E9C-101B-9397-08002B2CF9AE}" pid="7" name="Typist">
    <vt:lpwstr>671004-001</vt:lpwstr>
  </property>
</Properties>
</file>